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DE" w:rsidRDefault="00BB26DE">
      <w:pPr>
        <w:pStyle w:val="a3"/>
        <w:spacing w:before="9"/>
        <w:ind w:left="0"/>
        <w:rPr>
          <w:sz w:val="8"/>
        </w:rPr>
      </w:pPr>
    </w:p>
    <w:p w:rsidR="00BB26DE" w:rsidRDefault="00BB26DE">
      <w:pPr>
        <w:pStyle w:val="a3"/>
        <w:spacing w:before="90"/>
        <w:ind w:left="104"/>
      </w:pPr>
    </w:p>
    <w:p w:rsidR="00DC707F" w:rsidRDefault="00DC707F" w:rsidP="00DC707F">
      <w:pPr>
        <w:pStyle w:val="a5"/>
      </w:pPr>
      <w:r>
        <w:rPr>
          <w:noProof/>
        </w:rPr>
        <w:drawing>
          <wp:inline distT="0" distB="0" distL="0" distR="0">
            <wp:extent cx="6408395" cy="8641080"/>
            <wp:effectExtent l="19050" t="0" r="0" b="0"/>
            <wp:docPr id="2" name="Рисунок 1" descr="C:\Users\USER\Downloads\о проект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 проект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94" cy="864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6DE" w:rsidRDefault="00BB26DE">
      <w:pPr>
        <w:sectPr w:rsidR="00BB26DE">
          <w:type w:val="continuous"/>
          <w:pgSz w:w="11910" w:h="16840"/>
          <w:pgMar w:top="920" w:right="300" w:bottom="280" w:left="860" w:header="720" w:footer="720" w:gutter="0"/>
          <w:cols w:space="720"/>
        </w:sectPr>
      </w:pPr>
    </w:p>
    <w:p w:rsidR="00BB26DE" w:rsidRDefault="00616623">
      <w:pPr>
        <w:pStyle w:val="a3"/>
        <w:ind w:firstLine="395"/>
      </w:pPr>
      <w:r>
        <w:lastRenderedPageBreak/>
        <w:t>группах)</w:t>
      </w:r>
      <w:r>
        <w:rPr>
          <w:spacing w:val="-1"/>
        </w:rPr>
        <w:t xml:space="preserve"> </w:t>
      </w:r>
      <w:r>
        <w:t>деятельности;</w:t>
      </w:r>
    </w:p>
    <w:p w:rsidR="00BB26DE" w:rsidRDefault="00616623">
      <w:pPr>
        <w:pStyle w:val="a3"/>
        <w:spacing w:before="1"/>
        <w:ind w:firstLine="395"/>
      </w:pPr>
      <w:r>
        <w:t>-пропаганда</w:t>
      </w:r>
      <w:r>
        <w:rPr>
          <w:spacing w:val="46"/>
        </w:rPr>
        <w:t xml:space="preserve"> </w:t>
      </w:r>
      <w:r>
        <w:t>достижений</w:t>
      </w:r>
      <w:r>
        <w:rPr>
          <w:spacing w:val="48"/>
        </w:rPr>
        <w:t xml:space="preserve"> </w:t>
      </w:r>
      <w:r>
        <w:t>отечественной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мировой</w:t>
      </w:r>
      <w:r>
        <w:rPr>
          <w:spacing w:val="47"/>
        </w:rPr>
        <w:t xml:space="preserve"> </w:t>
      </w:r>
      <w:r>
        <w:t>науки,</w:t>
      </w:r>
      <w:r>
        <w:rPr>
          <w:spacing w:val="47"/>
        </w:rPr>
        <w:t xml:space="preserve"> </w:t>
      </w:r>
      <w:r>
        <w:t>техники,</w:t>
      </w:r>
      <w:r>
        <w:rPr>
          <w:spacing w:val="47"/>
        </w:rPr>
        <w:t xml:space="preserve"> </w:t>
      </w:r>
      <w:r>
        <w:t>философии,</w:t>
      </w:r>
      <w:r>
        <w:rPr>
          <w:spacing w:val="-57"/>
        </w:rPr>
        <w:t xml:space="preserve"> </w:t>
      </w:r>
      <w:r>
        <w:t>искусства;</w:t>
      </w:r>
    </w:p>
    <w:p w:rsidR="00BB26DE" w:rsidRDefault="00616623">
      <w:pPr>
        <w:pStyle w:val="a3"/>
        <w:ind w:left="1238"/>
      </w:pPr>
      <w:r>
        <w:t>-развитие</w:t>
      </w:r>
      <w:r>
        <w:rPr>
          <w:spacing w:val="34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составлять</w:t>
      </w:r>
      <w:r>
        <w:rPr>
          <w:spacing w:val="33"/>
        </w:rPr>
        <w:t xml:space="preserve"> </w:t>
      </w:r>
      <w:r>
        <w:t>отчет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работе</w:t>
      </w:r>
      <w:r>
        <w:rPr>
          <w:spacing w:val="31"/>
        </w:rPr>
        <w:t xml:space="preserve"> </w:t>
      </w:r>
      <w:r>
        <w:t>над</w:t>
      </w:r>
      <w:r>
        <w:rPr>
          <w:spacing w:val="33"/>
        </w:rPr>
        <w:t xml:space="preserve"> </w:t>
      </w:r>
      <w:r>
        <w:t>проектом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публично</w:t>
      </w:r>
      <w:r>
        <w:rPr>
          <w:spacing w:val="32"/>
        </w:rPr>
        <w:t xml:space="preserve"> </w:t>
      </w:r>
      <w:r>
        <w:t>представлять</w:t>
      </w:r>
    </w:p>
    <w:p w:rsidR="00BB26DE" w:rsidRDefault="00616623">
      <w:pPr>
        <w:pStyle w:val="a3"/>
      </w:pPr>
      <w:r>
        <w:t>его.</w:t>
      </w:r>
    </w:p>
    <w:p w:rsidR="00BB26DE" w:rsidRDefault="00BB26DE">
      <w:pPr>
        <w:pStyle w:val="a3"/>
        <w:spacing w:before="5"/>
        <w:ind w:left="0"/>
      </w:pPr>
    </w:p>
    <w:p w:rsidR="00BB26DE" w:rsidRDefault="00616623">
      <w:pPr>
        <w:pStyle w:val="1"/>
        <w:numPr>
          <w:ilvl w:val="0"/>
          <w:numId w:val="3"/>
        </w:numPr>
        <w:tabs>
          <w:tab w:val="left" w:pos="4294"/>
        </w:tabs>
        <w:spacing w:line="274" w:lineRule="exact"/>
        <w:ind w:hanging="241"/>
        <w:jc w:val="left"/>
      </w:pPr>
      <w:r>
        <w:t>Содержание,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проектов</w:t>
      </w:r>
    </w:p>
    <w:p w:rsidR="00BB26DE" w:rsidRDefault="00616623">
      <w:pPr>
        <w:pStyle w:val="a4"/>
        <w:numPr>
          <w:ilvl w:val="1"/>
          <w:numId w:val="4"/>
        </w:numPr>
        <w:tabs>
          <w:tab w:val="left" w:pos="1788"/>
        </w:tabs>
        <w:spacing w:line="274" w:lineRule="exact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BB26DE" w:rsidRDefault="00616623">
      <w:pPr>
        <w:pStyle w:val="a4"/>
        <w:numPr>
          <w:ilvl w:val="0"/>
          <w:numId w:val="5"/>
        </w:numPr>
        <w:tabs>
          <w:tab w:val="left" w:pos="1378"/>
        </w:tabs>
        <w:ind w:left="1377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основные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итоговые;</w:t>
      </w:r>
    </w:p>
    <w:p w:rsidR="00BB26DE" w:rsidRDefault="00616623">
      <w:pPr>
        <w:pStyle w:val="a4"/>
        <w:numPr>
          <w:ilvl w:val="0"/>
          <w:numId w:val="5"/>
        </w:numPr>
        <w:tabs>
          <w:tab w:val="left" w:pos="1486"/>
        </w:tabs>
        <w:ind w:right="545" w:firstLine="395"/>
        <w:jc w:val="left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ведущему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виду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исследовательский</w:t>
      </w:r>
      <w:proofErr w:type="gramEnd"/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социальный,</w:t>
      </w:r>
    </w:p>
    <w:p w:rsidR="00BB26DE" w:rsidRDefault="00616623">
      <w:pPr>
        <w:pStyle w:val="a3"/>
        <w:ind w:left="1238"/>
      </w:pPr>
      <w:r>
        <w:t>инженерно-конструкторский,</w:t>
      </w:r>
      <w:r>
        <w:rPr>
          <w:spacing w:val="-9"/>
        </w:rPr>
        <w:t xml:space="preserve"> </w:t>
      </w:r>
      <w:r>
        <w:t>прикладной,</w:t>
      </w:r>
      <w:r>
        <w:rPr>
          <w:spacing w:val="-12"/>
        </w:rPr>
        <w:t xml:space="preserve"> </w:t>
      </w:r>
      <w:r>
        <w:t>инновационный;</w:t>
      </w:r>
    </w:p>
    <w:p w:rsidR="00BB26DE" w:rsidRDefault="00616623">
      <w:pPr>
        <w:pStyle w:val="a4"/>
        <w:numPr>
          <w:ilvl w:val="0"/>
          <w:numId w:val="5"/>
        </w:numPr>
        <w:tabs>
          <w:tab w:val="left" w:pos="1382"/>
        </w:tabs>
        <w:ind w:right="550" w:firstLine="395"/>
        <w:jc w:val="left"/>
        <w:rPr>
          <w:sz w:val="24"/>
          <w:szCs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предметно-содержательной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области: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предметные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одного </w:t>
      </w:r>
      <w:r>
        <w:rPr>
          <w:sz w:val="24"/>
          <w:szCs w:val="24"/>
        </w:rPr>
        <w:t xml:space="preserve">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межпредметные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(интегрируют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окружающем мире, изучаемые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разных предметах);</w:t>
      </w:r>
    </w:p>
    <w:p w:rsidR="00BB26DE" w:rsidRDefault="00616623">
      <w:pPr>
        <w:pStyle w:val="a4"/>
        <w:numPr>
          <w:ilvl w:val="0"/>
          <w:numId w:val="5"/>
        </w:numPr>
        <w:tabs>
          <w:tab w:val="left" w:pos="1378"/>
        </w:tabs>
        <w:ind w:left="1377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парные,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групповые;</w:t>
      </w:r>
    </w:p>
    <w:p w:rsidR="00BB26DE" w:rsidRDefault="00616623">
      <w:pPr>
        <w:pStyle w:val="a4"/>
        <w:numPr>
          <w:ilvl w:val="0"/>
          <w:numId w:val="5"/>
        </w:numPr>
        <w:tabs>
          <w:tab w:val="left" w:pos="1378"/>
        </w:tabs>
        <w:ind w:left="1377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одновозрастные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разновозрастные.</w:t>
      </w:r>
    </w:p>
    <w:p w:rsidR="00BB26DE" w:rsidRDefault="00616623">
      <w:pPr>
        <w:pStyle w:val="1"/>
        <w:numPr>
          <w:ilvl w:val="1"/>
          <w:numId w:val="4"/>
        </w:numPr>
        <w:tabs>
          <w:tab w:val="left" w:pos="1788"/>
        </w:tabs>
        <w:spacing w:before="5" w:line="274" w:lineRule="exact"/>
      </w:pPr>
      <w:r>
        <w:t>Основной</w:t>
      </w:r>
      <w:r>
        <w:rPr>
          <w:spacing w:val="-2"/>
        </w:rPr>
        <w:t xml:space="preserve"> </w:t>
      </w:r>
      <w:r>
        <w:t>проект:</w:t>
      </w:r>
    </w:p>
    <w:p w:rsidR="00BB26DE" w:rsidRDefault="00616623">
      <w:pPr>
        <w:pStyle w:val="a4"/>
        <w:numPr>
          <w:ilvl w:val="0"/>
          <w:numId w:val="6"/>
        </w:numPr>
        <w:tabs>
          <w:tab w:val="left" w:pos="1378"/>
        </w:tabs>
        <w:spacing w:line="274" w:lineRule="exact"/>
        <w:ind w:left="1377"/>
        <w:jc w:val="left"/>
        <w:rPr>
          <w:sz w:val="24"/>
        </w:rPr>
      </w:pP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BB26DE" w:rsidRDefault="00616623">
      <w:pPr>
        <w:pStyle w:val="a4"/>
        <w:numPr>
          <w:ilvl w:val="0"/>
          <w:numId w:val="6"/>
        </w:numPr>
        <w:tabs>
          <w:tab w:val="left" w:pos="1500"/>
        </w:tabs>
        <w:ind w:right="542" w:firstLine="395"/>
        <w:jc w:val="left"/>
        <w:rPr>
          <w:sz w:val="24"/>
        </w:rPr>
      </w:pP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социальным,</w:t>
      </w:r>
    </w:p>
    <w:p w:rsidR="00BB26DE" w:rsidRDefault="00616623">
      <w:pPr>
        <w:pStyle w:val="a3"/>
        <w:ind w:left="1238"/>
      </w:pPr>
      <w:r>
        <w:t>инженерно-конструкторским,</w:t>
      </w:r>
      <w:r>
        <w:rPr>
          <w:spacing w:val="-7"/>
        </w:rPr>
        <w:t xml:space="preserve"> </w:t>
      </w:r>
      <w:r>
        <w:t>прикладным,</w:t>
      </w:r>
      <w:r>
        <w:rPr>
          <w:spacing w:val="-6"/>
        </w:rPr>
        <w:t xml:space="preserve"> </w:t>
      </w:r>
      <w:r>
        <w:t>инновационным;</w:t>
      </w:r>
    </w:p>
    <w:p w:rsidR="00BB26DE" w:rsidRDefault="00616623">
      <w:pPr>
        <w:pStyle w:val="a4"/>
        <w:numPr>
          <w:ilvl w:val="0"/>
          <w:numId w:val="6"/>
        </w:numPr>
        <w:tabs>
          <w:tab w:val="left" w:pos="1378"/>
        </w:tabs>
        <w:ind w:left="1377"/>
        <w:jc w:val="left"/>
        <w:rPr>
          <w:sz w:val="24"/>
        </w:rPr>
      </w:pPr>
      <w:r>
        <w:rPr>
          <w:sz w:val="24"/>
        </w:rPr>
        <w:t>выполняется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индивидуально;</w:t>
      </w:r>
    </w:p>
    <w:p w:rsidR="00BB26DE" w:rsidRDefault="00616623">
      <w:pPr>
        <w:pStyle w:val="a3"/>
        <w:ind w:left="1238" w:right="659"/>
      </w:pPr>
      <w:r>
        <w:t>- выполняется в соответствии с требованиями, определёнными в разделе 4 настоящего</w:t>
      </w:r>
      <w:r>
        <w:rPr>
          <w:spacing w:val="-57"/>
        </w:rPr>
        <w:t xml:space="preserve"> </w:t>
      </w:r>
      <w:r>
        <w:t>Положения;</w:t>
      </w:r>
    </w:p>
    <w:p w:rsidR="00BB26DE" w:rsidRDefault="00616623">
      <w:pPr>
        <w:pStyle w:val="a3"/>
        <w:ind w:left="1238"/>
      </w:pPr>
      <w:r>
        <w:t>-защищается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 9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</w:t>
      </w:r>
    </w:p>
    <w:p w:rsidR="00BB26DE" w:rsidRDefault="00616623">
      <w:pPr>
        <w:pStyle w:val="1"/>
        <w:numPr>
          <w:ilvl w:val="1"/>
          <w:numId w:val="4"/>
        </w:numPr>
        <w:tabs>
          <w:tab w:val="left" w:pos="1726"/>
        </w:tabs>
        <w:ind w:left="1725" w:hanging="488"/>
        <w:rPr>
          <w:b w:val="0"/>
        </w:rPr>
      </w:pPr>
      <w:r>
        <w:t>Дополнительный</w:t>
      </w:r>
      <w:r>
        <w:rPr>
          <w:spacing w:val="-3"/>
        </w:rPr>
        <w:t xml:space="preserve"> </w:t>
      </w:r>
      <w:r>
        <w:t>проект</w:t>
      </w:r>
      <w:r>
        <w:rPr>
          <w:b w:val="0"/>
        </w:rPr>
        <w:t>:</w:t>
      </w:r>
    </w:p>
    <w:p w:rsidR="00BB26DE" w:rsidRDefault="00616623">
      <w:pPr>
        <w:pStyle w:val="a3"/>
        <w:ind w:right="543" w:firstLine="395"/>
      </w:pPr>
      <w:r>
        <w:t>-предусматривается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программой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времени,</w:t>
      </w:r>
      <w:r>
        <w:rPr>
          <w:spacing w:val="13"/>
        </w:rPr>
        <w:t xml:space="preserve"> </w:t>
      </w:r>
      <w:r>
        <w:t>отведённого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(дисциплины)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санитарным</w:t>
      </w:r>
      <w:r>
        <w:rPr>
          <w:spacing w:val="-4"/>
        </w:rPr>
        <w:t xml:space="preserve"> </w:t>
      </w:r>
      <w:r>
        <w:t>нормам;</w:t>
      </w:r>
    </w:p>
    <w:p w:rsidR="00BB26DE" w:rsidRDefault="00616623">
      <w:pPr>
        <w:pStyle w:val="a3"/>
        <w:ind w:left="1238"/>
      </w:pPr>
      <w:r>
        <w:t>-может</w:t>
      </w:r>
      <w:r>
        <w:rPr>
          <w:spacing w:val="-2"/>
        </w:rPr>
        <w:t xml:space="preserve"> </w:t>
      </w:r>
      <w:r>
        <w:t>выполняться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2 -</w:t>
      </w:r>
      <w:r>
        <w:rPr>
          <w:spacing w:val="-2"/>
        </w:rPr>
        <w:t xml:space="preserve"> 9</w:t>
      </w:r>
      <w:r>
        <w:rPr>
          <w:spacing w:val="-1"/>
        </w:rPr>
        <w:t xml:space="preserve"> </w:t>
      </w:r>
      <w:r>
        <w:t>классах;</w:t>
      </w:r>
    </w:p>
    <w:p w:rsidR="00BB26DE" w:rsidRDefault="00616623">
      <w:pPr>
        <w:pStyle w:val="a3"/>
        <w:ind w:left="1238"/>
      </w:pPr>
      <w:r>
        <w:t>-может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индивидуальным,</w:t>
      </w:r>
      <w:r>
        <w:rPr>
          <w:spacing w:val="-4"/>
        </w:rPr>
        <w:t xml:space="preserve"> </w:t>
      </w:r>
      <w:r>
        <w:t>парным,</w:t>
      </w:r>
      <w:r>
        <w:rPr>
          <w:spacing w:val="-4"/>
        </w:rPr>
        <w:t xml:space="preserve"> </w:t>
      </w:r>
      <w:r>
        <w:t>групповым;</w:t>
      </w:r>
    </w:p>
    <w:p w:rsidR="00BB26DE" w:rsidRDefault="00616623">
      <w:pPr>
        <w:pStyle w:val="a3"/>
        <w:ind w:left="1238"/>
      </w:pPr>
      <w:r>
        <w:t>-выполняется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требованиями,</w:t>
      </w:r>
      <w:r>
        <w:rPr>
          <w:spacing w:val="-6"/>
        </w:rPr>
        <w:t xml:space="preserve"> </w:t>
      </w:r>
      <w:r>
        <w:t>определяемыми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проекта;</w:t>
      </w:r>
    </w:p>
    <w:p w:rsidR="00BB26DE" w:rsidRDefault="00616623">
      <w:pPr>
        <w:pStyle w:val="a3"/>
        <w:ind w:firstLine="395"/>
      </w:pPr>
      <w:r>
        <w:t>-представляется</w:t>
      </w:r>
      <w:r>
        <w:rPr>
          <w:spacing w:val="31"/>
        </w:rPr>
        <w:t xml:space="preserve"> </w:t>
      </w:r>
      <w:r>
        <w:t>(защищается)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течение</w:t>
      </w:r>
      <w:r>
        <w:rPr>
          <w:spacing w:val="32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уроков.</w:t>
      </w:r>
      <w:r>
        <w:rPr>
          <w:spacing w:val="31"/>
        </w:rPr>
        <w:t xml:space="preserve"> </w:t>
      </w:r>
      <w:r>
        <w:t>Сроки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(защиты) определяет руководитель</w:t>
      </w:r>
      <w:r>
        <w:rPr>
          <w:spacing w:val="-1"/>
        </w:rPr>
        <w:t xml:space="preserve"> </w:t>
      </w:r>
      <w:r>
        <w:t>проекта.</w:t>
      </w:r>
    </w:p>
    <w:p w:rsidR="00BB26DE" w:rsidRDefault="00616623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ind w:left="842" w:right="547" w:firstLine="395"/>
        <w:rPr>
          <w:sz w:val="24"/>
        </w:rPr>
      </w:pPr>
      <w:r>
        <w:rPr>
          <w:sz w:val="24"/>
        </w:rPr>
        <w:t>Дополнительные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(дисциплин,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модулей),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 учащихся.</w:t>
      </w:r>
    </w:p>
    <w:p w:rsidR="00BB26DE" w:rsidRDefault="00616623">
      <w:pPr>
        <w:pStyle w:val="1"/>
        <w:numPr>
          <w:ilvl w:val="1"/>
          <w:numId w:val="4"/>
        </w:numPr>
        <w:tabs>
          <w:tab w:val="left" w:pos="2121"/>
          <w:tab w:val="left" w:pos="2122"/>
        </w:tabs>
        <w:spacing w:before="6" w:line="274" w:lineRule="exact"/>
        <w:ind w:left="2121" w:hanging="884"/>
      </w:pPr>
      <w:r>
        <w:t>Итоговый</w:t>
      </w:r>
      <w:r>
        <w:rPr>
          <w:spacing w:val="-2"/>
        </w:rPr>
        <w:t xml:space="preserve"> </w:t>
      </w:r>
      <w:r>
        <w:t>проект:</w:t>
      </w:r>
    </w:p>
    <w:p w:rsidR="00BB26DE" w:rsidRDefault="00616623" w:rsidP="00616623">
      <w:pPr>
        <w:pStyle w:val="a3"/>
        <w:tabs>
          <w:tab w:val="left" w:pos="8449"/>
        </w:tabs>
        <w:ind w:right="543" w:firstLine="395"/>
        <w:sectPr w:rsidR="00BB26DE">
          <w:pgSz w:w="11910" w:h="16840"/>
          <w:pgMar w:top="1040" w:right="300" w:bottom="278" w:left="860" w:header="720" w:footer="720" w:gutter="0"/>
          <w:cols w:space="720"/>
        </w:sectPr>
      </w:pPr>
      <w:r>
        <w:t>-является</w:t>
      </w:r>
      <w:r>
        <w:rPr>
          <w:spacing w:val="32"/>
        </w:rPr>
        <w:t xml:space="preserve"> </w:t>
      </w:r>
      <w:r>
        <w:t>итогом</w:t>
      </w:r>
      <w:r>
        <w:rPr>
          <w:spacing w:val="33"/>
        </w:rPr>
        <w:t xml:space="preserve"> </w:t>
      </w:r>
      <w:r>
        <w:t>проектной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уровне</w:t>
      </w:r>
      <w:r>
        <w:rPr>
          <w:spacing w:val="33"/>
        </w:rPr>
        <w:t xml:space="preserve"> </w:t>
      </w:r>
      <w:r>
        <w:t xml:space="preserve">основного 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9 классе);</w:t>
      </w:r>
    </w:p>
    <w:p w:rsidR="00BB26DE" w:rsidRDefault="00616623" w:rsidP="00616623">
      <w:pPr>
        <w:pStyle w:val="a3"/>
        <w:spacing w:before="71"/>
        <w:ind w:left="0"/>
      </w:pPr>
      <w:r>
        <w:lastRenderedPageBreak/>
        <w:t>-</w:t>
      </w:r>
      <w:proofErr w:type="gramStart"/>
      <w:r>
        <w:t>обязателен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выполнения;</w:t>
      </w:r>
    </w:p>
    <w:p w:rsidR="00BB26DE" w:rsidRDefault="00616623">
      <w:pPr>
        <w:pStyle w:val="a3"/>
        <w:ind w:left="1238"/>
      </w:pPr>
      <w:r>
        <w:t>-может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исследовательским,</w:t>
      </w:r>
      <w:r>
        <w:rPr>
          <w:spacing w:val="-4"/>
        </w:rPr>
        <w:t xml:space="preserve"> </w:t>
      </w:r>
      <w:r>
        <w:t>конструкторским,</w:t>
      </w:r>
      <w:r>
        <w:rPr>
          <w:spacing w:val="-5"/>
        </w:rPr>
        <w:t xml:space="preserve"> </w:t>
      </w:r>
      <w:r>
        <w:t>социальным;</w:t>
      </w:r>
    </w:p>
    <w:p w:rsidR="00BB26DE" w:rsidRDefault="00616623">
      <w:pPr>
        <w:pStyle w:val="a3"/>
        <w:ind w:left="1238"/>
      </w:pPr>
      <w:r>
        <w:t>-может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индивидуальным;</w:t>
      </w:r>
    </w:p>
    <w:p w:rsidR="00BB26DE" w:rsidRDefault="00616623">
      <w:pPr>
        <w:pStyle w:val="a3"/>
        <w:ind w:right="544" w:firstLine="395"/>
        <w:jc w:val="both"/>
      </w:pPr>
      <w:r>
        <w:t>-выполняется в соответствии с требованиями, определёнными</w:t>
      </w:r>
      <w:r>
        <w:rPr>
          <w:spacing w:val="1"/>
        </w:rPr>
        <w:t xml:space="preserve"> </w:t>
      </w:r>
      <w:r>
        <w:t>в пп.5-6 настоящего</w:t>
      </w:r>
      <w:r>
        <w:rPr>
          <w:spacing w:val="1"/>
        </w:rPr>
        <w:t xml:space="preserve"> П</w:t>
      </w:r>
      <w:r>
        <w:t>оложения для 9 класса;</w:t>
      </w:r>
    </w:p>
    <w:p w:rsidR="00BB26DE" w:rsidRDefault="00616623">
      <w:pPr>
        <w:pStyle w:val="a3"/>
        <w:ind w:right="558" w:firstLine="395"/>
        <w:jc w:val="both"/>
      </w:pPr>
      <w:r>
        <w:t>-представляется (защищается) в присутствии комиссии во втором полугодии учебного</w:t>
      </w:r>
      <w:r>
        <w:rPr>
          <w:spacing w:val="-5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защиты определяет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1"/>
        </w:rPr>
        <w:t xml:space="preserve"> школы</w:t>
      </w:r>
      <w:r>
        <w:t>.</w:t>
      </w:r>
    </w:p>
    <w:p w:rsidR="00BB26DE" w:rsidRDefault="00616623">
      <w:pPr>
        <w:pStyle w:val="a4"/>
        <w:numPr>
          <w:ilvl w:val="1"/>
          <w:numId w:val="4"/>
        </w:numPr>
        <w:tabs>
          <w:tab w:val="left" w:pos="2122"/>
        </w:tabs>
        <w:ind w:left="842" w:right="546" w:firstLine="395"/>
        <w:jc w:val="both"/>
        <w:rPr>
          <w:sz w:val="24"/>
        </w:rPr>
      </w:pPr>
      <w:r>
        <w:rPr>
          <w:b/>
          <w:sz w:val="24"/>
        </w:rPr>
        <w:t>Исследовательские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культурологии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(цели),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неочевиден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отрицательного результата. Обязательной составляющей 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 деятельность.</w:t>
      </w:r>
    </w:p>
    <w:p w:rsidR="00BB26DE" w:rsidRDefault="00616623">
      <w:pPr>
        <w:pStyle w:val="a4"/>
        <w:numPr>
          <w:ilvl w:val="1"/>
          <w:numId w:val="4"/>
        </w:numPr>
        <w:tabs>
          <w:tab w:val="left" w:pos="2122"/>
        </w:tabs>
        <w:spacing w:before="1"/>
        <w:ind w:left="842" w:right="548" w:firstLine="395"/>
        <w:jc w:val="both"/>
        <w:rPr>
          <w:sz w:val="24"/>
        </w:rPr>
      </w:pPr>
      <w:r>
        <w:rPr>
          <w:b/>
          <w:sz w:val="24"/>
        </w:rPr>
        <w:t>Творческие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 без проведения исследований. Одним из видов творческих проектов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конструкторские проекты, предусматривающие создание, на основе анализа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(макетов)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BB26DE" w:rsidRDefault="00616623">
      <w:pPr>
        <w:pStyle w:val="a4"/>
        <w:numPr>
          <w:ilvl w:val="1"/>
          <w:numId w:val="4"/>
        </w:numPr>
        <w:tabs>
          <w:tab w:val="left" w:pos="2122"/>
        </w:tabs>
        <w:ind w:left="842" w:right="542" w:firstLine="395"/>
        <w:jc w:val="both"/>
        <w:rPr>
          <w:sz w:val="24"/>
        </w:rPr>
      </w:pPr>
      <w:r>
        <w:rPr>
          <w:b/>
          <w:sz w:val="24"/>
        </w:rPr>
        <w:t>Социальный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целевой группы. Результатом социального проекта является разработанный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проблемы).</w:t>
      </w:r>
    </w:p>
    <w:p w:rsidR="00BB26DE" w:rsidRDefault="00616623">
      <w:pPr>
        <w:pStyle w:val="a4"/>
        <w:numPr>
          <w:ilvl w:val="1"/>
          <w:numId w:val="4"/>
        </w:numPr>
        <w:tabs>
          <w:tab w:val="left" w:pos="2281"/>
          <w:tab w:val="left" w:pos="2282"/>
        </w:tabs>
        <w:spacing w:before="1"/>
        <w:ind w:left="842" w:right="542" w:firstLine="395"/>
        <w:jc w:val="both"/>
        <w:rPr>
          <w:sz w:val="24"/>
        </w:rPr>
      </w:pPr>
      <w:r>
        <w:rPr>
          <w:b/>
          <w:sz w:val="24"/>
        </w:rPr>
        <w:t>Инженерно-конструкторский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(вещи,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BB26DE" w:rsidRDefault="00BB26DE">
      <w:pPr>
        <w:pStyle w:val="a3"/>
        <w:spacing w:before="5"/>
        <w:ind w:left="0"/>
      </w:pPr>
    </w:p>
    <w:p w:rsidR="00BB26DE" w:rsidRDefault="00616623">
      <w:pPr>
        <w:pStyle w:val="1"/>
        <w:numPr>
          <w:ilvl w:val="0"/>
          <w:numId w:val="3"/>
        </w:numPr>
        <w:tabs>
          <w:tab w:val="left" w:pos="3005"/>
        </w:tabs>
        <w:ind w:left="3005" w:hanging="233"/>
        <w:jc w:val="left"/>
      </w:pPr>
      <w:r>
        <w:t>Организация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</w:p>
    <w:p w:rsidR="00BB26DE" w:rsidRDefault="00BB26DE">
      <w:pPr>
        <w:pStyle w:val="a3"/>
        <w:spacing w:before="6"/>
        <w:ind w:left="0"/>
        <w:rPr>
          <w:b/>
          <w:sz w:val="23"/>
        </w:rPr>
      </w:pPr>
    </w:p>
    <w:p w:rsidR="00BB26DE" w:rsidRDefault="00616623">
      <w:pPr>
        <w:pStyle w:val="a4"/>
        <w:numPr>
          <w:ilvl w:val="1"/>
          <w:numId w:val="7"/>
        </w:numPr>
        <w:tabs>
          <w:tab w:val="left" w:pos="1599"/>
        </w:tabs>
        <w:spacing w:before="1"/>
        <w:ind w:right="546" w:firstLine="39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2-4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обязательное.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599"/>
        </w:tabs>
        <w:ind w:right="543" w:firstLine="395"/>
        <w:jc w:val="both"/>
        <w:rPr>
          <w:sz w:val="24"/>
        </w:rPr>
      </w:pPr>
      <w:r>
        <w:rPr>
          <w:sz w:val="24"/>
        </w:rPr>
        <w:t xml:space="preserve"> Выполнение основного проекта не исключает выполнение в обязательном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(дисциплин)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718"/>
        </w:tabs>
        <w:ind w:right="546" w:firstLine="395"/>
        <w:jc w:val="both"/>
        <w:rPr>
          <w:sz w:val="24"/>
        </w:rPr>
      </w:pPr>
      <w:r>
        <w:rPr>
          <w:sz w:val="24"/>
        </w:rPr>
        <w:t>Для осуществления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 и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 Руководителем проекта может быть, как педагог школы, так и сотрудник 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658"/>
        </w:tabs>
        <w:ind w:left="1658" w:hanging="420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школы</w:t>
      </w:r>
      <w:r>
        <w:rPr>
          <w:sz w:val="24"/>
        </w:rPr>
        <w:t>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745"/>
        </w:tabs>
        <w:ind w:right="545" w:firstLine="395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834"/>
        </w:tabs>
        <w:ind w:right="542" w:firstLine="39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руководителям.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проектов для конкретных учащихся документально 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и руководителями проектов по форме, определённой в Приложении 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Положения. Темы дополнительных проектов фиксируются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работниками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663"/>
        </w:tabs>
        <w:spacing w:before="1"/>
        <w:ind w:left="1662" w:hanging="425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(тематике),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педагогом-руководителем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B26DE" w:rsidRDefault="00BB26DE">
      <w:pPr>
        <w:jc w:val="both"/>
        <w:rPr>
          <w:sz w:val="24"/>
        </w:rPr>
        <w:sectPr w:rsidR="00BB26DE">
          <w:pgSz w:w="11910" w:h="16840"/>
          <w:pgMar w:top="1040" w:right="300" w:bottom="278" w:left="860" w:header="720" w:footer="720" w:gutter="0"/>
          <w:cols w:space="720"/>
        </w:sectPr>
      </w:pPr>
    </w:p>
    <w:p w:rsidR="00BB26DE" w:rsidRDefault="00616623">
      <w:pPr>
        <w:pStyle w:val="a3"/>
        <w:spacing w:before="71"/>
        <w:jc w:val="both"/>
      </w:pPr>
      <w:proofErr w:type="gramStart"/>
      <w:r>
        <w:lastRenderedPageBreak/>
        <w:t>соответствии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выполняться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лет.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788"/>
        </w:tabs>
        <w:ind w:right="553" w:firstLine="39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 с руководителями проектов. При этом учитываются индивидуальные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819"/>
        </w:tabs>
        <w:ind w:right="548" w:firstLine="39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школы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846"/>
        </w:tabs>
        <w:ind w:right="543" w:firstLine="395"/>
        <w:jc w:val="both"/>
        <w:rPr>
          <w:sz w:val="24"/>
        </w:rPr>
      </w:pPr>
      <w:r>
        <w:rPr>
          <w:sz w:val="24"/>
        </w:rPr>
        <w:t>Руководители проектов консультируют учащихся по вопросам 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руководителями.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778"/>
        </w:tabs>
        <w:ind w:left="1778" w:hanging="540"/>
        <w:jc w:val="both"/>
        <w:rPr>
          <w:sz w:val="24"/>
        </w:rPr>
      </w:pP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являться:</w:t>
      </w:r>
    </w:p>
    <w:p w:rsidR="00BB26DE" w:rsidRDefault="00616623">
      <w:pPr>
        <w:pStyle w:val="a4"/>
        <w:numPr>
          <w:ilvl w:val="0"/>
          <w:numId w:val="6"/>
        </w:numPr>
        <w:tabs>
          <w:tab w:val="left" w:pos="1378"/>
        </w:tabs>
        <w:spacing w:before="1"/>
        <w:ind w:left="1377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носителях;</w:t>
      </w:r>
    </w:p>
    <w:p w:rsidR="00BB26DE" w:rsidRDefault="00616623">
      <w:pPr>
        <w:pStyle w:val="a3"/>
        <w:ind w:left="1238"/>
      </w:pPr>
      <w:r>
        <w:t>-презентации;</w:t>
      </w:r>
    </w:p>
    <w:p w:rsidR="00BB26DE" w:rsidRDefault="00616623">
      <w:pPr>
        <w:pStyle w:val="a3"/>
        <w:ind w:left="1238"/>
      </w:pPr>
      <w:r>
        <w:rPr>
          <w:spacing w:val="-1"/>
        </w:rPr>
        <w:t>-приборы,</w:t>
      </w:r>
      <w:r>
        <w:rPr>
          <w:spacing w:val="-13"/>
        </w:rPr>
        <w:t xml:space="preserve"> </w:t>
      </w:r>
      <w:r>
        <w:rPr>
          <w:spacing w:val="-1"/>
        </w:rPr>
        <w:t>макеты,</w:t>
      </w:r>
      <w:r>
        <w:rPr>
          <w:spacing w:val="-13"/>
        </w:rPr>
        <w:t xml:space="preserve"> </w:t>
      </w:r>
      <w:r>
        <w:rPr>
          <w:spacing w:val="-1"/>
        </w:rPr>
        <w:t>изделия;</w:t>
      </w:r>
    </w:p>
    <w:p w:rsidR="00BB26DE" w:rsidRDefault="00616623">
      <w:pPr>
        <w:pStyle w:val="a3"/>
        <w:ind w:left="1238"/>
      </w:pPr>
      <w:r>
        <w:rPr>
          <w:spacing w:val="-2"/>
        </w:rPr>
        <w:t>-фильмы,</w:t>
      </w:r>
      <w:r>
        <w:rPr>
          <w:spacing w:val="-12"/>
        </w:rPr>
        <w:t xml:space="preserve"> </w:t>
      </w:r>
      <w:r>
        <w:rPr>
          <w:spacing w:val="-1"/>
        </w:rPr>
        <w:t>видеоролики;</w:t>
      </w:r>
    </w:p>
    <w:p w:rsidR="00BB26DE" w:rsidRDefault="00616623">
      <w:pPr>
        <w:pStyle w:val="a3"/>
        <w:ind w:left="1238"/>
      </w:pPr>
      <w:r>
        <w:rPr>
          <w:spacing w:val="-2"/>
        </w:rPr>
        <w:t>-</w:t>
      </w:r>
      <w:proofErr w:type="spellStart"/>
      <w:proofErr w:type="gramStart"/>
      <w:r>
        <w:rPr>
          <w:spacing w:val="-2"/>
        </w:rPr>
        <w:t>Интернет-продукты</w:t>
      </w:r>
      <w:proofErr w:type="spellEnd"/>
      <w:proofErr w:type="gramEnd"/>
      <w:r>
        <w:rPr>
          <w:spacing w:val="-11"/>
        </w:rPr>
        <w:t xml:space="preserve"> </w:t>
      </w:r>
      <w:r>
        <w:rPr>
          <w:spacing w:val="-1"/>
        </w:rPr>
        <w:t>(сайты,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блоги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другие);</w:t>
      </w:r>
    </w:p>
    <w:p w:rsidR="00BB26DE" w:rsidRDefault="00616623">
      <w:pPr>
        <w:pStyle w:val="a3"/>
        <w:ind w:left="1238"/>
      </w:pPr>
      <w:r>
        <w:rPr>
          <w:spacing w:val="-2"/>
        </w:rPr>
        <w:t>-фотовыставки,</w:t>
      </w:r>
      <w:r>
        <w:rPr>
          <w:spacing w:val="-10"/>
        </w:rPr>
        <w:t xml:space="preserve"> </w:t>
      </w:r>
      <w:r>
        <w:rPr>
          <w:spacing w:val="-1"/>
        </w:rPr>
        <w:t>экскурсии;</w:t>
      </w:r>
    </w:p>
    <w:p w:rsidR="00BB26DE" w:rsidRDefault="00616623">
      <w:pPr>
        <w:pStyle w:val="a3"/>
        <w:ind w:firstLine="395"/>
      </w:pPr>
      <w:r>
        <w:t>-художественная</w:t>
      </w:r>
      <w:r>
        <w:rPr>
          <w:spacing w:val="7"/>
        </w:rPr>
        <w:t xml:space="preserve"> </w:t>
      </w:r>
      <w:r>
        <w:t>творческая</w:t>
      </w:r>
      <w:r>
        <w:rPr>
          <w:spacing w:val="8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литературы,</w:t>
      </w:r>
      <w:r>
        <w:rPr>
          <w:spacing w:val="7"/>
        </w:rPr>
        <w:t xml:space="preserve"> </w:t>
      </w:r>
      <w:r>
        <w:t>музыки,</w:t>
      </w:r>
      <w:r>
        <w:rPr>
          <w:spacing w:val="8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экранных</w:t>
      </w:r>
      <w:r>
        <w:rPr>
          <w:spacing w:val="-1"/>
        </w:rPr>
        <w:t xml:space="preserve"> </w:t>
      </w:r>
      <w:r>
        <w:t>искусств);</w:t>
      </w:r>
    </w:p>
    <w:p w:rsidR="00BB26DE" w:rsidRDefault="00616623">
      <w:pPr>
        <w:pStyle w:val="a3"/>
        <w:ind w:left="1238"/>
      </w:pPr>
      <w:r>
        <w:rPr>
          <w:spacing w:val="-1"/>
        </w:rPr>
        <w:t>-печатные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(журналы,</w:t>
      </w:r>
      <w:r>
        <w:rPr>
          <w:spacing w:val="-12"/>
        </w:rPr>
        <w:t xml:space="preserve"> </w:t>
      </w:r>
      <w:r>
        <w:rPr>
          <w:spacing w:val="-1"/>
        </w:rPr>
        <w:t>буклеты,</w:t>
      </w:r>
      <w:r>
        <w:rPr>
          <w:spacing w:val="-13"/>
        </w:rPr>
        <w:t xml:space="preserve"> </w:t>
      </w:r>
      <w:r>
        <w:rPr>
          <w:spacing w:val="-1"/>
        </w:rPr>
        <w:t>газеты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другие);</w:t>
      </w:r>
    </w:p>
    <w:p w:rsidR="00BB26DE" w:rsidRDefault="00616623">
      <w:pPr>
        <w:pStyle w:val="a3"/>
        <w:ind w:left="1238"/>
      </w:pPr>
      <w:r>
        <w:rPr>
          <w:spacing w:val="-1"/>
        </w:rPr>
        <w:t>-другие</w:t>
      </w:r>
      <w:r>
        <w:rPr>
          <w:spacing w:val="-14"/>
        </w:rPr>
        <w:t xml:space="preserve"> </w:t>
      </w:r>
      <w:r>
        <w:rPr>
          <w:spacing w:val="-1"/>
        </w:rPr>
        <w:t>продукты.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812"/>
        </w:tabs>
        <w:ind w:right="546" w:firstLine="395"/>
        <w:jc w:val="both"/>
        <w:rPr>
          <w:sz w:val="24"/>
        </w:rPr>
      </w:pPr>
      <w:r>
        <w:rPr>
          <w:sz w:val="24"/>
        </w:rPr>
        <w:t>Лучшие проекты выдвигаются их руководителями для презентации на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</w:p>
    <w:p w:rsidR="00BB26DE" w:rsidRDefault="00616623">
      <w:pPr>
        <w:pStyle w:val="a4"/>
        <w:numPr>
          <w:ilvl w:val="1"/>
          <w:numId w:val="7"/>
        </w:numPr>
        <w:tabs>
          <w:tab w:val="left" w:pos="1927"/>
        </w:tabs>
        <w:spacing w:before="1"/>
        <w:ind w:right="544" w:firstLine="395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проектную 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 школе. Классные руководители знакомят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  2-4 классов.</w:t>
      </w:r>
    </w:p>
    <w:p w:rsidR="00BB26DE" w:rsidRDefault="00BB26DE">
      <w:pPr>
        <w:pStyle w:val="a3"/>
        <w:ind w:left="0"/>
        <w:rPr>
          <w:sz w:val="26"/>
        </w:rPr>
      </w:pPr>
    </w:p>
    <w:p w:rsidR="00BB26DE" w:rsidRDefault="00BB26DE">
      <w:pPr>
        <w:pStyle w:val="a3"/>
        <w:spacing w:before="5"/>
        <w:ind w:left="0"/>
        <w:rPr>
          <w:sz w:val="22"/>
        </w:rPr>
      </w:pPr>
    </w:p>
    <w:p w:rsidR="00BB26DE" w:rsidRDefault="00616623">
      <w:pPr>
        <w:pStyle w:val="1"/>
        <w:numPr>
          <w:ilvl w:val="0"/>
          <w:numId w:val="3"/>
        </w:numPr>
        <w:tabs>
          <w:tab w:val="left" w:pos="2816"/>
        </w:tabs>
        <w:spacing w:line="274" w:lineRule="exact"/>
        <w:ind w:left="2815" w:hanging="234"/>
        <w:jc w:val="both"/>
      </w:pPr>
      <w:r>
        <w:t>Организация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685"/>
        </w:tabs>
        <w:ind w:right="548" w:firstLine="395"/>
        <w:jc w:val="both"/>
        <w:rPr>
          <w:sz w:val="24"/>
        </w:rPr>
      </w:pPr>
      <w:r>
        <w:rPr>
          <w:sz w:val="24"/>
        </w:rPr>
        <w:t>В проектно-исследовательской деятельности в обязательном порядке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все учащиеся 5-8 классов. За учебный год учащийся должен выполнить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проекта.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824"/>
        </w:tabs>
        <w:ind w:right="543" w:firstLine="45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дополнительных проектов,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(дисциплин) в рамках нормативов времени (в течение уроков и за их пределами),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04"/>
        </w:tabs>
        <w:ind w:right="546" w:firstLine="395"/>
        <w:jc w:val="both"/>
        <w:rPr>
          <w:sz w:val="24"/>
        </w:rPr>
      </w:pPr>
      <w:r>
        <w:rPr>
          <w:sz w:val="24"/>
        </w:rPr>
        <w:t>Для осуществления проектной деятельности определяется тема и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 Руководителем проекта может быть, как педагог школы, так и 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26"/>
        </w:tabs>
        <w:ind w:right="545" w:firstLine="395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школы</w:t>
      </w:r>
      <w:r>
        <w:rPr>
          <w:sz w:val="24"/>
        </w:rPr>
        <w:t>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673"/>
        </w:tabs>
        <w:ind w:right="542" w:firstLine="395"/>
        <w:jc w:val="both"/>
        <w:rPr>
          <w:sz w:val="24"/>
        </w:rPr>
      </w:pPr>
      <w:r>
        <w:rPr>
          <w:sz w:val="24"/>
        </w:rPr>
        <w:t>Темы основных проектов для конкретных учащихся документально 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 Темы проектов утверждаются директором школы не позднее 1 февраля.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работниками–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ру</w:t>
      </w:r>
      <w:proofErr w:type="gramEnd"/>
      <w:r>
        <w:rPr>
          <w:sz w:val="24"/>
        </w:rPr>
        <w:t>ководителями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88"/>
        </w:tabs>
        <w:ind w:right="552" w:firstLine="39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 с руководителями проектов. При этом учитываются индивидуальные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B26DE" w:rsidRDefault="00BB26DE">
      <w:pPr>
        <w:jc w:val="both"/>
        <w:rPr>
          <w:sz w:val="24"/>
        </w:rPr>
        <w:sectPr w:rsidR="00BB26DE">
          <w:pgSz w:w="11910" w:h="16840"/>
          <w:pgMar w:top="1040" w:right="300" w:bottom="278" w:left="860" w:header="720" w:footer="720" w:gutter="0"/>
          <w:cols w:space="720"/>
        </w:sectPr>
      </w:pPr>
    </w:p>
    <w:p w:rsidR="00BB26DE" w:rsidRDefault="00616623">
      <w:pPr>
        <w:pStyle w:val="a4"/>
        <w:numPr>
          <w:ilvl w:val="1"/>
          <w:numId w:val="8"/>
        </w:numPr>
        <w:tabs>
          <w:tab w:val="left" w:pos="1699"/>
        </w:tabs>
        <w:spacing w:before="71"/>
        <w:ind w:right="548" w:firstLine="395"/>
        <w:jc w:val="both"/>
        <w:rPr>
          <w:sz w:val="24"/>
        </w:rPr>
      </w:pPr>
      <w:r>
        <w:rPr>
          <w:sz w:val="24"/>
        </w:rPr>
        <w:lastRenderedPageBreak/>
        <w:t>По решению администрации школы в определённых параллелях или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т.д.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18"/>
        </w:tabs>
        <w:ind w:left="1718" w:hanging="42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658"/>
        </w:tabs>
        <w:ind w:left="1658" w:hanging="420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школы</w:t>
      </w:r>
      <w:r>
        <w:rPr>
          <w:sz w:val="24"/>
        </w:rPr>
        <w:t>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937"/>
        </w:tabs>
        <w:ind w:right="556" w:firstLine="39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836"/>
        </w:tabs>
        <w:ind w:right="548" w:firstLine="395"/>
        <w:jc w:val="both"/>
        <w:rPr>
          <w:sz w:val="24"/>
        </w:rPr>
      </w:pPr>
      <w:r>
        <w:rPr>
          <w:sz w:val="24"/>
        </w:rPr>
        <w:t>Руководители проектов консультируют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по вопросам 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зачтено</w:t>
      </w:r>
      <w:proofErr w:type="gramEnd"/>
      <w:r>
        <w:rPr>
          <w:sz w:val="24"/>
        </w:rPr>
        <w:t>/не</w:t>
      </w:r>
      <w:r>
        <w:rPr>
          <w:spacing w:val="1"/>
          <w:sz w:val="24"/>
        </w:rPr>
        <w:t xml:space="preserve"> </w:t>
      </w:r>
      <w:r>
        <w:rPr>
          <w:sz w:val="24"/>
        </w:rPr>
        <w:t>зачтено)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78"/>
        </w:tabs>
        <w:spacing w:before="1"/>
        <w:ind w:left="1778" w:hanging="540"/>
        <w:jc w:val="both"/>
        <w:rPr>
          <w:sz w:val="24"/>
        </w:rPr>
      </w:pP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являться:</w:t>
      </w:r>
    </w:p>
    <w:p w:rsidR="00BB26DE" w:rsidRDefault="00616623">
      <w:pPr>
        <w:pStyle w:val="a4"/>
        <w:numPr>
          <w:ilvl w:val="0"/>
          <w:numId w:val="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носителях;</w:t>
      </w:r>
    </w:p>
    <w:p w:rsidR="00BB26DE" w:rsidRDefault="00616623">
      <w:pPr>
        <w:pStyle w:val="a3"/>
        <w:ind w:left="1238"/>
      </w:pPr>
      <w:r>
        <w:t>-презентации;</w:t>
      </w:r>
    </w:p>
    <w:p w:rsidR="00BB26DE" w:rsidRDefault="00616623">
      <w:pPr>
        <w:pStyle w:val="a3"/>
        <w:ind w:left="1238"/>
      </w:pPr>
      <w:r>
        <w:rPr>
          <w:spacing w:val="-1"/>
        </w:rPr>
        <w:t>-приборы,</w:t>
      </w:r>
      <w:r>
        <w:rPr>
          <w:spacing w:val="-13"/>
        </w:rPr>
        <w:t xml:space="preserve"> </w:t>
      </w:r>
      <w:r>
        <w:rPr>
          <w:spacing w:val="-1"/>
        </w:rPr>
        <w:t>макеты,</w:t>
      </w:r>
      <w:r>
        <w:rPr>
          <w:spacing w:val="-13"/>
        </w:rPr>
        <w:t xml:space="preserve"> </w:t>
      </w:r>
      <w:r>
        <w:rPr>
          <w:spacing w:val="-1"/>
        </w:rPr>
        <w:t>изделия;</w:t>
      </w:r>
    </w:p>
    <w:p w:rsidR="00BB26DE" w:rsidRDefault="00616623">
      <w:pPr>
        <w:pStyle w:val="a3"/>
        <w:ind w:left="1238"/>
      </w:pPr>
      <w:r>
        <w:rPr>
          <w:spacing w:val="-2"/>
        </w:rPr>
        <w:t>-фильмы,</w:t>
      </w:r>
      <w:r>
        <w:rPr>
          <w:spacing w:val="-12"/>
        </w:rPr>
        <w:t xml:space="preserve"> </w:t>
      </w:r>
      <w:r>
        <w:rPr>
          <w:spacing w:val="-1"/>
        </w:rPr>
        <w:t>видеоролики;</w:t>
      </w:r>
    </w:p>
    <w:p w:rsidR="00BB26DE" w:rsidRDefault="00616623">
      <w:pPr>
        <w:pStyle w:val="a3"/>
        <w:ind w:left="1238"/>
      </w:pPr>
      <w:r>
        <w:rPr>
          <w:spacing w:val="-2"/>
        </w:rPr>
        <w:t>-</w:t>
      </w:r>
      <w:proofErr w:type="spellStart"/>
      <w:proofErr w:type="gramStart"/>
      <w:r>
        <w:rPr>
          <w:spacing w:val="-2"/>
        </w:rPr>
        <w:t>Интернет-продукты</w:t>
      </w:r>
      <w:proofErr w:type="spellEnd"/>
      <w:proofErr w:type="gramEnd"/>
      <w:r>
        <w:rPr>
          <w:spacing w:val="-11"/>
        </w:rPr>
        <w:t xml:space="preserve"> </w:t>
      </w:r>
      <w:r>
        <w:rPr>
          <w:spacing w:val="-1"/>
        </w:rPr>
        <w:t>(сайты,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блоги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другие);</w:t>
      </w:r>
    </w:p>
    <w:p w:rsidR="00BB26DE" w:rsidRDefault="00616623">
      <w:pPr>
        <w:pStyle w:val="a3"/>
        <w:ind w:left="1238"/>
      </w:pPr>
      <w:r>
        <w:rPr>
          <w:spacing w:val="-2"/>
        </w:rPr>
        <w:t>-фотовыставки,</w:t>
      </w:r>
      <w:r>
        <w:rPr>
          <w:spacing w:val="-10"/>
        </w:rPr>
        <w:t xml:space="preserve"> </w:t>
      </w:r>
      <w:r>
        <w:rPr>
          <w:spacing w:val="-1"/>
        </w:rPr>
        <w:t>экскурсии;</w:t>
      </w:r>
    </w:p>
    <w:p w:rsidR="00BB26DE" w:rsidRDefault="00616623">
      <w:pPr>
        <w:pStyle w:val="a3"/>
        <w:ind w:left="1238"/>
      </w:pPr>
      <w:r>
        <w:t>-художественная</w:t>
      </w:r>
      <w:r>
        <w:rPr>
          <w:spacing w:val="-4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экранных</w:t>
      </w:r>
      <w:r>
        <w:rPr>
          <w:spacing w:val="-1"/>
        </w:rPr>
        <w:t xml:space="preserve"> </w:t>
      </w:r>
      <w:r>
        <w:t>искусств);</w:t>
      </w:r>
    </w:p>
    <w:p w:rsidR="00BB26DE" w:rsidRDefault="00616623">
      <w:pPr>
        <w:pStyle w:val="a3"/>
        <w:ind w:left="1238"/>
      </w:pPr>
      <w:r>
        <w:rPr>
          <w:spacing w:val="-1"/>
        </w:rPr>
        <w:t>-печатные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(журналы,</w:t>
      </w:r>
      <w:r>
        <w:rPr>
          <w:spacing w:val="-12"/>
        </w:rPr>
        <w:t xml:space="preserve"> </w:t>
      </w:r>
      <w:r>
        <w:rPr>
          <w:spacing w:val="-1"/>
        </w:rPr>
        <w:t>буклеты,</w:t>
      </w:r>
      <w:r>
        <w:rPr>
          <w:spacing w:val="-13"/>
        </w:rPr>
        <w:t xml:space="preserve"> </w:t>
      </w:r>
      <w:r>
        <w:rPr>
          <w:spacing w:val="-1"/>
        </w:rPr>
        <w:t>газеты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другие);</w:t>
      </w:r>
    </w:p>
    <w:p w:rsidR="00BB26DE" w:rsidRDefault="00616623">
      <w:pPr>
        <w:pStyle w:val="a3"/>
        <w:ind w:left="1238"/>
      </w:pPr>
      <w:r>
        <w:rPr>
          <w:spacing w:val="-1"/>
        </w:rPr>
        <w:t>-другие</w:t>
      </w:r>
      <w:r>
        <w:rPr>
          <w:spacing w:val="-14"/>
        </w:rPr>
        <w:t xml:space="preserve"> </w:t>
      </w:r>
      <w:r>
        <w:rPr>
          <w:spacing w:val="-1"/>
        </w:rPr>
        <w:t>продукты.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90"/>
        </w:tabs>
        <w:ind w:right="551" w:firstLine="395"/>
        <w:jc w:val="both"/>
        <w:rPr>
          <w:sz w:val="24"/>
        </w:rPr>
      </w:pPr>
      <w:r>
        <w:rPr>
          <w:sz w:val="24"/>
        </w:rPr>
        <w:t>Общим требованием ко всем работам является необходимость соблюдения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 цитирования, ссылок на различные источники. В случае заимствования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(плагиата)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источник,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949"/>
        </w:tabs>
        <w:spacing w:before="1"/>
        <w:ind w:right="546" w:firstLine="395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школе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знакомят с графиком каждого учащегося 5-8 классов. Руководитель проекта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788"/>
        </w:tabs>
        <w:ind w:right="540" w:firstLine="395"/>
        <w:jc w:val="both"/>
        <w:rPr>
          <w:sz w:val="24"/>
        </w:rPr>
      </w:pPr>
      <w:r>
        <w:rPr>
          <w:sz w:val="24"/>
        </w:rPr>
        <w:t>Презентация (защита) основных проектов является формой отчетности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результатам проектной деятельности. Презентация (защита) дополнительных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970"/>
        </w:tabs>
        <w:ind w:right="547" w:firstLine="395"/>
        <w:jc w:val="both"/>
        <w:rPr>
          <w:sz w:val="24"/>
        </w:rPr>
      </w:pP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(защита)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комиссии, включающей в себя руководителя проектов, учителей,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школы.</w:t>
      </w:r>
    </w:p>
    <w:p w:rsidR="00BB26DE" w:rsidRDefault="00616623">
      <w:pPr>
        <w:pStyle w:val="a4"/>
        <w:numPr>
          <w:ilvl w:val="1"/>
          <w:numId w:val="8"/>
        </w:numPr>
        <w:tabs>
          <w:tab w:val="left" w:pos="1843"/>
        </w:tabs>
        <w:spacing w:before="1"/>
        <w:ind w:right="550" w:firstLine="395"/>
        <w:jc w:val="both"/>
        <w:rPr>
          <w:sz w:val="24"/>
        </w:rPr>
      </w:pP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BB26DE" w:rsidRDefault="00BB26DE">
      <w:pPr>
        <w:pStyle w:val="a3"/>
        <w:spacing w:before="4"/>
        <w:ind w:left="0"/>
      </w:pPr>
    </w:p>
    <w:p w:rsidR="00BB26DE" w:rsidRDefault="00616623">
      <w:pPr>
        <w:pStyle w:val="1"/>
        <w:numPr>
          <w:ilvl w:val="0"/>
          <w:numId w:val="3"/>
        </w:numPr>
        <w:tabs>
          <w:tab w:val="left" w:pos="2417"/>
        </w:tabs>
        <w:spacing w:before="1" w:line="274" w:lineRule="exact"/>
        <w:ind w:left="2416" w:hanging="234"/>
        <w:jc w:val="both"/>
      </w:pPr>
      <w:r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классах</w:t>
      </w:r>
    </w:p>
    <w:p w:rsidR="00BB26DE" w:rsidRDefault="00616623">
      <w:pPr>
        <w:pStyle w:val="a4"/>
        <w:numPr>
          <w:ilvl w:val="1"/>
          <w:numId w:val="9"/>
        </w:numPr>
        <w:tabs>
          <w:tab w:val="left" w:pos="1740"/>
        </w:tabs>
        <w:ind w:right="543" w:firstLine="427"/>
        <w:jc w:val="both"/>
        <w:rPr>
          <w:sz w:val="24"/>
        </w:rPr>
      </w:pPr>
      <w:r>
        <w:rPr>
          <w:sz w:val="24"/>
        </w:rPr>
        <w:t>Основной задачей выполнения и защиты проекта в 9 классах является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B26DE" w:rsidRDefault="00616623">
      <w:pPr>
        <w:pStyle w:val="a4"/>
        <w:numPr>
          <w:ilvl w:val="1"/>
          <w:numId w:val="9"/>
        </w:numPr>
        <w:tabs>
          <w:tab w:val="left" w:pos="1690"/>
        </w:tabs>
        <w:ind w:left="1689" w:hanging="421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направленность.</w:t>
      </w:r>
    </w:p>
    <w:p w:rsidR="00BB26DE" w:rsidRDefault="00616623">
      <w:pPr>
        <w:pStyle w:val="a4"/>
        <w:numPr>
          <w:ilvl w:val="1"/>
          <w:numId w:val="9"/>
        </w:numPr>
        <w:tabs>
          <w:tab w:val="left" w:pos="1783"/>
        </w:tabs>
        <w:ind w:right="551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5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защиты, 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включаются:</w:t>
      </w:r>
    </w:p>
    <w:p w:rsidR="00BB26DE" w:rsidRDefault="00616623">
      <w:pPr>
        <w:pStyle w:val="a4"/>
        <w:numPr>
          <w:ilvl w:val="0"/>
          <w:numId w:val="10"/>
        </w:numPr>
        <w:tabs>
          <w:tab w:val="left" w:pos="1270"/>
        </w:tabs>
        <w:spacing w:before="2" w:line="237" w:lineRule="auto"/>
        <w:ind w:right="551"/>
        <w:rPr>
          <w:sz w:val="24"/>
        </w:rPr>
      </w:pPr>
      <w:r>
        <w:rPr>
          <w:sz w:val="24"/>
        </w:rPr>
        <w:t>выносимый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5.12 форм;</w:t>
      </w:r>
    </w:p>
    <w:p w:rsidR="00BB26DE" w:rsidRDefault="00616623">
      <w:pPr>
        <w:pStyle w:val="a4"/>
        <w:numPr>
          <w:ilvl w:val="0"/>
          <w:numId w:val="10"/>
        </w:numPr>
        <w:tabs>
          <w:tab w:val="left" w:pos="1270"/>
        </w:tabs>
        <w:spacing w:before="2"/>
        <w:ind w:hanging="361"/>
        <w:rPr>
          <w:sz w:val="24"/>
        </w:rPr>
      </w:pPr>
      <w:proofErr w:type="gramStart"/>
      <w:r>
        <w:rPr>
          <w:sz w:val="24"/>
        </w:rPr>
        <w:t>подготовленная</w:t>
      </w:r>
      <w:r>
        <w:rPr>
          <w:spacing w:val="5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краткая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пояснительная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записка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proofErr w:type="gramEnd"/>
    </w:p>
    <w:p w:rsidR="00BB26DE" w:rsidRDefault="00BB26DE">
      <w:pPr>
        <w:jc w:val="both"/>
        <w:rPr>
          <w:sz w:val="24"/>
        </w:rPr>
        <w:sectPr w:rsidR="00BB26DE">
          <w:pgSz w:w="11910" w:h="16840"/>
          <w:pgMar w:top="1040" w:right="300" w:bottom="278" w:left="860" w:header="720" w:footer="720" w:gutter="0"/>
          <w:cols w:space="720"/>
        </w:sectPr>
      </w:pPr>
    </w:p>
    <w:p w:rsidR="00BB26DE" w:rsidRDefault="00616623">
      <w:pPr>
        <w:pStyle w:val="a3"/>
        <w:spacing w:before="71"/>
        <w:ind w:left="1269" w:right="544"/>
        <w:jc w:val="both"/>
      </w:pPr>
      <w:r>
        <w:lastRenderedPageBreak/>
        <w:t xml:space="preserve">более одной машинописной страницы), где указывается: исходный </w:t>
      </w:r>
      <w:proofErr w:type="spellStart"/>
      <w:r>
        <w:t>замысл</w:t>
      </w:r>
      <w:proofErr w:type="spellEnd"/>
      <w:r>
        <w:t>, цель 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 список использованных источников. Для конструкторских проектов в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эффектов/эффекта</w:t>
      </w:r>
      <w:r>
        <w:rPr>
          <w:spacing w:val="-2"/>
        </w:rPr>
        <w:t xml:space="preserve"> </w:t>
      </w:r>
      <w:r>
        <w:t>от реализации</w:t>
      </w:r>
      <w:r>
        <w:rPr>
          <w:spacing w:val="-2"/>
        </w:rPr>
        <w:t xml:space="preserve"> </w:t>
      </w:r>
      <w:r>
        <w:t>проекта;</w:t>
      </w:r>
    </w:p>
    <w:p w:rsidR="00BB26DE" w:rsidRDefault="00616623">
      <w:pPr>
        <w:pStyle w:val="a4"/>
        <w:numPr>
          <w:ilvl w:val="0"/>
          <w:numId w:val="10"/>
        </w:numPr>
        <w:tabs>
          <w:tab w:val="left" w:pos="1270"/>
        </w:tabs>
        <w:spacing w:before="2"/>
        <w:ind w:right="542" w:hanging="286"/>
        <w:rPr>
          <w:sz w:val="24"/>
        </w:rPr>
      </w:pPr>
      <w:r>
        <w:rPr>
          <w:i/>
          <w:sz w:val="24"/>
        </w:rPr>
        <w:t>краткий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3),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 краткую характеристику работы учащегося в ходе выполнения проекта,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инициативности и самостоятельности;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(включая 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:rsidR="00BB26DE" w:rsidRDefault="00616623">
      <w:pPr>
        <w:pStyle w:val="a4"/>
        <w:numPr>
          <w:ilvl w:val="1"/>
          <w:numId w:val="9"/>
        </w:numPr>
        <w:tabs>
          <w:tab w:val="left" w:pos="1699"/>
        </w:tabs>
        <w:ind w:right="542" w:firstLine="427"/>
        <w:jc w:val="both"/>
        <w:rPr>
          <w:sz w:val="24"/>
        </w:rPr>
      </w:pPr>
      <w:r>
        <w:rPr>
          <w:sz w:val="24"/>
        </w:rPr>
        <w:t>Презентация (защита) итоговых проектов происходит в присутствии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назначаемой директором школы. В случае выдающихся проектов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предъявлено при зачислении учащегося в профильные классы. Результаты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"/>
          <w:sz w:val="24"/>
        </w:rPr>
        <w:t xml:space="preserve">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6DE" w:rsidRDefault="00BB26DE">
      <w:pPr>
        <w:pStyle w:val="a3"/>
        <w:spacing w:before="5"/>
        <w:ind w:left="0"/>
      </w:pPr>
    </w:p>
    <w:p w:rsidR="00BB26DE" w:rsidRDefault="00616623">
      <w:pPr>
        <w:pStyle w:val="1"/>
        <w:numPr>
          <w:ilvl w:val="0"/>
          <w:numId w:val="3"/>
        </w:numPr>
        <w:tabs>
          <w:tab w:val="left" w:pos="4850"/>
          <w:tab w:val="left" w:pos="4851"/>
        </w:tabs>
        <w:spacing w:line="274" w:lineRule="exact"/>
        <w:ind w:left="4850" w:hanging="483"/>
        <w:jc w:val="left"/>
      </w:pPr>
      <w:r>
        <w:t>Структура</w:t>
      </w:r>
      <w:r>
        <w:rPr>
          <w:spacing w:val="-14"/>
        </w:rPr>
        <w:t xml:space="preserve"> </w:t>
      </w:r>
      <w:r>
        <w:t>проектов</w:t>
      </w:r>
    </w:p>
    <w:p w:rsidR="00BB26DE" w:rsidRDefault="00616623">
      <w:pPr>
        <w:pStyle w:val="a4"/>
        <w:numPr>
          <w:ilvl w:val="1"/>
          <w:numId w:val="11"/>
        </w:numPr>
        <w:tabs>
          <w:tab w:val="left" w:pos="1726"/>
          <w:tab w:val="left" w:pos="2649"/>
          <w:tab w:val="left" w:pos="4224"/>
          <w:tab w:val="left" w:pos="5384"/>
          <w:tab w:val="left" w:pos="7569"/>
          <w:tab w:val="left" w:pos="8747"/>
          <w:tab w:val="left" w:pos="10069"/>
        </w:tabs>
        <w:spacing w:line="237" w:lineRule="auto"/>
        <w:ind w:right="549" w:firstLine="395"/>
        <w:rPr>
          <w:sz w:val="24"/>
        </w:rPr>
      </w:pPr>
      <w:r>
        <w:rPr>
          <w:sz w:val="24"/>
        </w:rPr>
        <w:t>Объём</w:t>
      </w:r>
      <w:r>
        <w:rPr>
          <w:sz w:val="24"/>
        </w:rPr>
        <w:tab/>
        <w:t>письменного</w:t>
      </w:r>
      <w:r>
        <w:rPr>
          <w:sz w:val="24"/>
        </w:rPr>
        <w:tab/>
        <w:t>варианта</w:t>
      </w:r>
      <w:r>
        <w:rPr>
          <w:sz w:val="24"/>
        </w:rPr>
        <w:tab/>
        <w:t>исследовательских</w:t>
      </w:r>
      <w:r>
        <w:rPr>
          <w:sz w:val="24"/>
        </w:rPr>
        <w:tab/>
        <w:t>проектов</w:t>
      </w:r>
      <w:r>
        <w:rPr>
          <w:sz w:val="24"/>
        </w:rPr>
        <w:tab/>
        <w:t>(основных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итоговых):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92"/>
        </w:tabs>
        <w:spacing w:before="1"/>
        <w:ind w:right="553" w:firstLine="395"/>
        <w:jc w:val="left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2-3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сопровождения;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92"/>
        </w:tabs>
        <w:ind w:left="1254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</w:t>
      </w:r>
      <w:proofErr w:type="gramStart"/>
      <w:r>
        <w:rPr>
          <w:sz w:val="24"/>
        </w:rPr>
        <w:t>ц(</w:t>
      </w:r>
      <w:proofErr w:type="gramEnd"/>
      <w:r>
        <w:rPr>
          <w:sz w:val="24"/>
        </w:rPr>
        <w:t>допускается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рукописный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);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92"/>
        </w:tabs>
        <w:ind w:left="1254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5-6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</w:t>
      </w:r>
      <w:proofErr w:type="gramStart"/>
      <w:r>
        <w:rPr>
          <w:sz w:val="24"/>
        </w:rPr>
        <w:t>ц(</w:t>
      </w:r>
      <w:proofErr w:type="gramEnd"/>
      <w:r>
        <w:rPr>
          <w:sz w:val="24"/>
        </w:rPr>
        <w:t>допускается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рукописный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8"/>
          <w:sz w:val="24"/>
        </w:rPr>
        <w:t xml:space="preserve"> </w:t>
      </w:r>
      <w:r>
        <w:rPr>
          <w:sz w:val="24"/>
        </w:rPr>
        <w:t>);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92"/>
        </w:tabs>
        <w:ind w:left="1254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7-8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страниц;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92"/>
        </w:tabs>
        <w:ind w:left="1254"/>
        <w:jc w:val="left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страниц;</w:t>
      </w:r>
    </w:p>
    <w:p w:rsidR="00BB26DE" w:rsidRDefault="00616623">
      <w:pPr>
        <w:pStyle w:val="a4"/>
        <w:numPr>
          <w:ilvl w:val="1"/>
          <w:numId w:val="11"/>
        </w:numPr>
        <w:tabs>
          <w:tab w:val="left" w:pos="1726"/>
        </w:tabs>
        <w:ind w:right="552" w:firstLine="395"/>
        <w:rPr>
          <w:sz w:val="24"/>
        </w:rPr>
      </w:pPr>
      <w:r>
        <w:rPr>
          <w:sz w:val="24"/>
        </w:rPr>
        <w:t>Структура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объём</w:t>
      </w:r>
      <w:r>
        <w:rPr>
          <w:spacing w:val="2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 -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BB26DE" w:rsidRDefault="00616623">
      <w:pPr>
        <w:pStyle w:val="a4"/>
        <w:numPr>
          <w:ilvl w:val="1"/>
          <w:numId w:val="11"/>
        </w:numPr>
        <w:tabs>
          <w:tab w:val="left" w:pos="1998"/>
          <w:tab w:val="left" w:pos="1999"/>
        </w:tabs>
        <w:ind w:left="1998" w:hanging="761"/>
        <w:rPr>
          <w:sz w:val="24"/>
        </w:rPr>
      </w:pPr>
      <w:r>
        <w:rPr>
          <w:sz w:val="24"/>
        </w:rPr>
        <w:t>Структура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проекта:</w:t>
      </w:r>
    </w:p>
    <w:p w:rsidR="00BB26DE" w:rsidRDefault="00616623">
      <w:pPr>
        <w:pStyle w:val="a3"/>
        <w:ind w:right="544" w:firstLine="395"/>
        <w:jc w:val="both"/>
      </w:pPr>
      <w:r>
        <w:rPr>
          <w:i/>
        </w:rPr>
        <w:t>а) титульный</w:t>
      </w:r>
      <w:r>
        <w:rPr>
          <w:i/>
          <w:spacing w:val="1"/>
        </w:rPr>
        <w:t xml:space="preserve"> </w:t>
      </w:r>
      <w:r>
        <w:rPr>
          <w:i/>
        </w:rPr>
        <w:t>лист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(вверху страницы),</w:t>
      </w:r>
      <w:r>
        <w:rPr>
          <w:spacing w:val="1"/>
        </w:rPr>
        <w:t xml:space="preserve"> </w:t>
      </w:r>
      <w:r>
        <w:t>темой проекта, указанием ФИО и класса автора работы, ФИО и должности руководителя</w:t>
      </w:r>
      <w:r>
        <w:rPr>
          <w:spacing w:val="1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местом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годом</w:t>
      </w:r>
      <w:r>
        <w:rPr>
          <w:spacing w:val="-9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(внизу</w:t>
      </w:r>
      <w:r>
        <w:rPr>
          <w:spacing w:val="-9"/>
        </w:rPr>
        <w:t xml:space="preserve"> </w:t>
      </w:r>
      <w:r>
        <w:t>страницы);</w:t>
      </w:r>
    </w:p>
    <w:p w:rsidR="00BB26DE" w:rsidRDefault="00616623">
      <w:pPr>
        <w:pStyle w:val="a3"/>
        <w:ind w:right="546" w:firstLine="395"/>
        <w:jc w:val="both"/>
      </w:pPr>
      <w:r>
        <w:rPr>
          <w:i/>
        </w:rPr>
        <w:t>б)</w:t>
      </w:r>
      <w:r>
        <w:rPr>
          <w:i/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страниц,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размещаются);</w:t>
      </w:r>
    </w:p>
    <w:p w:rsidR="00BB26DE" w:rsidRDefault="00616623">
      <w:pPr>
        <w:pStyle w:val="a3"/>
        <w:ind w:right="546" w:firstLine="395"/>
        <w:jc w:val="both"/>
      </w:pPr>
      <w:r>
        <w:rPr>
          <w:i/>
        </w:rPr>
        <w:t xml:space="preserve">в) введение </w:t>
      </w:r>
      <w:r>
        <w:t>с описанием актуальности работы, целью (целями), задачами, указанием</w:t>
      </w:r>
      <w:r>
        <w:rPr>
          <w:spacing w:val="1"/>
        </w:rPr>
        <w:t xml:space="preserve"> </w:t>
      </w:r>
      <w:r>
        <w:t>гипотезы исследования (для исследовательских проектов) и (по решению руководителя</w:t>
      </w:r>
      <w:r>
        <w:rPr>
          <w:spacing w:val="1"/>
        </w:rPr>
        <w:t xml:space="preserve"> </w:t>
      </w:r>
      <w:r>
        <w:t>проекта) методов, объекта и предмета исследования, его теоретической и практической</w:t>
      </w:r>
      <w:r>
        <w:rPr>
          <w:spacing w:val="1"/>
        </w:rPr>
        <w:t xml:space="preserve"> </w:t>
      </w:r>
      <w:r>
        <w:t>значимости.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работы;</w:t>
      </w:r>
    </w:p>
    <w:p w:rsidR="00BB26DE" w:rsidRDefault="00616623">
      <w:pPr>
        <w:pStyle w:val="a3"/>
        <w:ind w:right="546" w:firstLine="395"/>
        <w:jc w:val="both"/>
      </w:pPr>
      <w:r>
        <w:rPr>
          <w:i/>
        </w:rPr>
        <w:t xml:space="preserve">г) теоретическая часть, </w:t>
      </w:r>
      <w:r>
        <w:t>построенная на основании анализа источников информации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источников).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обязательным указанием в разделе «Список использованных источников информации». В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цитирования.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название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(возможны подразделы);</w:t>
      </w:r>
    </w:p>
    <w:p w:rsidR="00BB26DE" w:rsidRDefault="00616623">
      <w:pPr>
        <w:spacing w:before="1"/>
        <w:ind w:left="842" w:right="552" w:firstLine="395"/>
        <w:jc w:val="both"/>
        <w:rPr>
          <w:sz w:val="24"/>
        </w:rPr>
      </w:pPr>
      <w:proofErr w:type="spellStart"/>
      <w:r>
        <w:rPr>
          <w:i/>
          <w:sz w:val="24"/>
        </w:rPr>
        <w:t>д</w:t>
      </w:r>
      <w:proofErr w:type="spellEnd"/>
      <w:r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изложением:</w:t>
      </w:r>
    </w:p>
    <w:p w:rsidR="00BB26DE" w:rsidRDefault="00616623">
      <w:pPr>
        <w:pStyle w:val="a3"/>
        <w:ind w:right="546" w:firstLine="395"/>
        <w:jc w:val="both"/>
      </w:pPr>
      <w:r>
        <w:t>для исследовательского проекта - собственных наблюдений и (или) экспериментов,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-1"/>
        </w:rPr>
        <w:t xml:space="preserve"> </w:t>
      </w:r>
      <w:r>
        <w:t>опросов,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и анализа;</w:t>
      </w:r>
    </w:p>
    <w:p w:rsidR="00BB26DE" w:rsidRDefault="00616623">
      <w:pPr>
        <w:pStyle w:val="a3"/>
        <w:ind w:right="544" w:firstLine="395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(конструкторской,</w:t>
      </w:r>
      <w:r>
        <w:rPr>
          <w:spacing w:val="1"/>
        </w:rPr>
        <w:t xml:space="preserve"> </w:t>
      </w:r>
      <w:r>
        <w:t>творческой)</w:t>
      </w:r>
      <w:r>
        <w:rPr>
          <w:spacing w:val="3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учащегося,</w:t>
      </w:r>
      <w:r>
        <w:rPr>
          <w:spacing w:val="4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их</w:t>
      </w:r>
      <w:proofErr w:type="gramEnd"/>
    </w:p>
    <w:p w:rsidR="00BB26DE" w:rsidRDefault="00BB26DE">
      <w:pPr>
        <w:jc w:val="both"/>
        <w:sectPr w:rsidR="00BB26DE">
          <w:pgSz w:w="11910" w:h="16840"/>
          <w:pgMar w:top="1040" w:right="300" w:bottom="278" w:left="860" w:header="720" w:footer="720" w:gutter="0"/>
          <w:cols w:space="720"/>
        </w:sectPr>
      </w:pPr>
    </w:p>
    <w:p w:rsidR="00BB26DE" w:rsidRDefault="00616623">
      <w:pPr>
        <w:pStyle w:val="a3"/>
        <w:spacing w:before="71"/>
      </w:pPr>
      <w:r>
        <w:lastRenderedPageBreak/>
        <w:t>эффективности.</w:t>
      </w:r>
    </w:p>
    <w:p w:rsidR="00BB26DE" w:rsidRDefault="00616623">
      <w:pPr>
        <w:pStyle w:val="a3"/>
        <w:ind w:left="1238"/>
        <w:jc w:val="both"/>
      </w:pPr>
      <w:r>
        <w:t>Практическая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(подразделы);</w:t>
      </w:r>
    </w:p>
    <w:p w:rsidR="00BB26DE" w:rsidRDefault="00616623">
      <w:pPr>
        <w:pStyle w:val="a3"/>
        <w:ind w:right="549" w:firstLine="395"/>
        <w:jc w:val="both"/>
      </w:pPr>
      <w:r>
        <w:rPr>
          <w:i/>
        </w:rPr>
        <w:t>е</w:t>
      </w:r>
      <w:proofErr w:type="gramStart"/>
      <w:r>
        <w:rPr>
          <w:i/>
        </w:rPr>
        <w:t>)з</w:t>
      </w:r>
      <w:proofErr w:type="gramEnd"/>
      <w:r>
        <w:rPr>
          <w:i/>
        </w:rPr>
        <w:t>аключение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(выводов)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BB26DE" w:rsidRDefault="00616623">
      <w:pPr>
        <w:pStyle w:val="a3"/>
        <w:ind w:right="543" w:firstLine="395"/>
        <w:jc w:val="both"/>
      </w:pPr>
      <w:r>
        <w:rPr>
          <w:i/>
        </w:rPr>
        <w:t>ж)</w:t>
      </w:r>
      <w:r>
        <w:rPr>
          <w:i/>
          <w:spacing w:val="1"/>
        </w:rPr>
        <w:t xml:space="preserve"> </w:t>
      </w:r>
      <w:r>
        <w:rPr>
          <w:i/>
        </w:rPr>
        <w:t>список</w:t>
      </w:r>
      <w:r>
        <w:rPr>
          <w:i/>
          <w:spacing w:val="1"/>
        </w:rPr>
        <w:t xml:space="preserve"> </w:t>
      </w:r>
      <w:r>
        <w:rPr>
          <w:i/>
        </w:rPr>
        <w:t>использованных</w:t>
      </w:r>
      <w:r>
        <w:rPr>
          <w:i/>
          <w:spacing w:val="1"/>
        </w:rPr>
        <w:t xml:space="preserve"> </w:t>
      </w:r>
      <w:r>
        <w:rPr>
          <w:i/>
        </w:rPr>
        <w:t>источников</w:t>
      </w:r>
      <w:r>
        <w:rPr>
          <w:i/>
          <w:spacing w:val="1"/>
        </w:rPr>
        <w:t xml:space="preserve"> </w:t>
      </w:r>
      <w:r>
        <w:rPr>
          <w:i/>
        </w:rPr>
        <w:t>информации,</w:t>
      </w:r>
      <w:r>
        <w:rPr>
          <w:i/>
          <w:spacing w:val="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включать</w:t>
      </w:r>
      <w:r>
        <w:rPr>
          <w:spacing w:val="-57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«Печатные</w:t>
      </w:r>
      <w:r>
        <w:rPr>
          <w:spacing w:val="1"/>
        </w:rPr>
        <w:t xml:space="preserve"> </w:t>
      </w:r>
      <w:r>
        <w:t>источники»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«Интернет-ресурсы».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представляются в алфавитном порядке с указанием выходных данных (авторов, названия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/статьи</w:t>
      </w:r>
      <w:proofErr w:type="gramStart"/>
      <w:r>
        <w:t>/,</w:t>
      </w:r>
      <w:proofErr w:type="gramEnd"/>
      <w:r>
        <w:t>издательства,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страниц).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1"/>
        </w:rPr>
        <w:t xml:space="preserve"> </w:t>
      </w:r>
      <w:r>
        <w:t>Интернет-ресурсов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использовалась</w:t>
      </w:r>
      <w:r>
        <w:rPr>
          <w:spacing w:val="1"/>
        </w:rPr>
        <w:t xml:space="preserve"> </w:t>
      </w:r>
      <w:r>
        <w:t>информация.</w:t>
      </w:r>
    </w:p>
    <w:p w:rsidR="00BB26DE" w:rsidRDefault="00616623">
      <w:pPr>
        <w:pStyle w:val="a3"/>
        <w:ind w:right="550" w:firstLine="395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графиков.</w:t>
      </w:r>
    </w:p>
    <w:p w:rsidR="00BB26DE" w:rsidRDefault="00616623">
      <w:pPr>
        <w:pStyle w:val="a3"/>
        <w:spacing w:before="1"/>
        <w:ind w:right="543" w:firstLine="395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rPr>
          <w:i/>
        </w:rPr>
        <w:t xml:space="preserve">приложение, </w:t>
      </w:r>
      <w:r>
        <w:t>в котором могут быть размещены материалы иллюстративного характера,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(тесты,</w:t>
      </w:r>
      <w:r>
        <w:rPr>
          <w:spacing w:val="-4"/>
        </w:rPr>
        <w:t xml:space="preserve"> </w:t>
      </w:r>
      <w:r>
        <w:t>анкеты)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другая</w:t>
      </w:r>
      <w:r>
        <w:rPr>
          <w:spacing w:val="-1"/>
        </w:rPr>
        <w:t xml:space="preserve"> </w:t>
      </w:r>
      <w:r>
        <w:t>информация.</w:t>
      </w:r>
    </w:p>
    <w:p w:rsidR="00BB26DE" w:rsidRDefault="00616623">
      <w:pPr>
        <w:pStyle w:val="a4"/>
        <w:numPr>
          <w:ilvl w:val="1"/>
          <w:numId w:val="11"/>
        </w:numPr>
        <w:tabs>
          <w:tab w:val="left" w:pos="1990"/>
        </w:tabs>
        <w:ind w:left="1989" w:hanging="75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текста(5-9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классы):</w:t>
      </w:r>
    </w:p>
    <w:p w:rsidR="00BB26DE" w:rsidRDefault="00616623">
      <w:pPr>
        <w:pStyle w:val="a3"/>
        <w:ind w:left="1269"/>
      </w:pPr>
      <w:r>
        <w:t>поля:</w:t>
      </w:r>
      <w:r>
        <w:rPr>
          <w:spacing w:val="1"/>
        </w:rPr>
        <w:t xml:space="preserve"> </w:t>
      </w:r>
      <w:r>
        <w:t>левое - 2</w:t>
      </w:r>
      <w:r>
        <w:rPr>
          <w:spacing w:val="2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правое</w:t>
      </w:r>
      <w:r>
        <w:rPr>
          <w:spacing w:val="2"/>
        </w:rPr>
        <w:t xml:space="preserve"> </w:t>
      </w:r>
      <w:r>
        <w:t>- 1,5</w:t>
      </w:r>
      <w:r>
        <w:rPr>
          <w:spacing w:val="2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верхнее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нижнее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см.),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>шрифт</w:t>
      </w:r>
      <w:r>
        <w:rPr>
          <w:spacing w:val="4"/>
        </w:rPr>
        <w:t xml:space="preserve"> </w:t>
      </w:r>
      <w:proofErr w:type="spellStart"/>
      <w:r>
        <w:t>Times</w:t>
      </w:r>
      <w:proofErr w:type="spellEnd"/>
      <w:r>
        <w:rPr>
          <w:spacing w:val="2"/>
        </w:rPr>
        <w:t xml:space="preserve"> </w:t>
      </w:r>
      <w:proofErr w:type="spellStart"/>
      <w:r>
        <w:t>New</w:t>
      </w:r>
      <w:proofErr w:type="spellEnd"/>
      <w:r>
        <w:rPr>
          <w:spacing w:val="-57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-1"/>
        </w:rPr>
        <w:t xml:space="preserve"> </w:t>
      </w:r>
      <w:r>
        <w:t>кегль 14,</w:t>
      </w:r>
    </w:p>
    <w:p w:rsidR="00BB26DE" w:rsidRDefault="00616623">
      <w:pPr>
        <w:pStyle w:val="a3"/>
        <w:ind w:left="1238"/>
      </w:pPr>
      <w:r>
        <w:t>междустрочный</w:t>
      </w:r>
      <w:r>
        <w:rPr>
          <w:spacing w:val="-10"/>
        </w:rPr>
        <w:t xml:space="preserve"> </w:t>
      </w:r>
      <w:r>
        <w:t>интервал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1,5,</w:t>
      </w:r>
    </w:p>
    <w:p w:rsidR="00BB26DE" w:rsidRDefault="00616623">
      <w:pPr>
        <w:pStyle w:val="a3"/>
        <w:ind w:left="1238" w:right="2650"/>
      </w:pPr>
      <w:r>
        <w:t>выравнивание текста по ширине, абзацный отступ - 1 или 1,25 см.,</w:t>
      </w:r>
      <w:r>
        <w:rPr>
          <w:spacing w:val="-57"/>
        </w:rPr>
        <w:t xml:space="preserve"> </w:t>
      </w:r>
      <w:r>
        <w:t>нумерация</w:t>
      </w:r>
      <w:r>
        <w:rPr>
          <w:spacing w:val="-1"/>
        </w:rPr>
        <w:t xml:space="preserve"> </w:t>
      </w:r>
      <w:r>
        <w:t>страниц внизу</w:t>
      </w:r>
      <w:r>
        <w:rPr>
          <w:spacing w:val="-6"/>
        </w:rPr>
        <w:t xml:space="preserve"> </w:t>
      </w:r>
      <w:r>
        <w:t>страницы по</w:t>
      </w:r>
      <w:r>
        <w:rPr>
          <w:spacing w:val="-1"/>
        </w:rPr>
        <w:t xml:space="preserve"> </w:t>
      </w:r>
      <w:r>
        <w:t>центру,</w:t>
      </w:r>
    </w:p>
    <w:p w:rsidR="00BB26DE" w:rsidRDefault="00616623">
      <w:pPr>
        <w:pStyle w:val="a3"/>
        <w:ind w:left="1238"/>
      </w:pPr>
      <w:r>
        <w:t>заголовки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подзаголовки</w:t>
      </w:r>
      <w:r>
        <w:rPr>
          <w:spacing w:val="-4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полужирным</w:t>
      </w:r>
      <w:r>
        <w:rPr>
          <w:spacing w:val="-6"/>
        </w:rPr>
        <w:t xml:space="preserve"> </w:t>
      </w:r>
      <w:r>
        <w:t>шрифтом.</w:t>
      </w:r>
    </w:p>
    <w:p w:rsidR="00BB26DE" w:rsidRDefault="00616623">
      <w:pPr>
        <w:pStyle w:val="a4"/>
        <w:numPr>
          <w:ilvl w:val="1"/>
          <w:numId w:val="11"/>
        </w:numPr>
        <w:tabs>
          <w:tab w:val="left" w:pos="1989"/>
          <w:tab w:val="left" w:pos="1990"/>
        </w:tabs>
        <w:ind w:left="1989" w:hanging="752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электронной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презентаций: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spacing w:before="5" w:line="237" w:lineRule="auto"/>
        <w:ind w:right="552"/>
        <w:jc w:val="left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слайд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титульный-с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учреждения,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spacing w:before="2"/>
        <w:jc w:val="left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 -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spacing w:line="293" w:lineRule="exact"/>
        <w:jc w:val="left"/>
        <w:rPr>
          <w:sz w:val="24"/>
        </w:rPr>
      </w:pPr>
      <w:r>
        <w:rPr>
          <w:sz w:val="24"/>
        </w:rPr>
        <w:t>четвёртый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spacing w:line="293" w:lineRule="exact"/>
        <w:jc w:val="left"/>
        <w:rPr>
          <w:sz w:val="24"/>
        </w:rPr>
      </w:pPr>
      <w:r>
        <w:rPr>
          <w:sz w:val="24"/>
        </w:rPr>
        <w:t>заключительный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  <w:tab w:val="left" w:pos="3430"/>
          <w:tab w:val="left" w:pos="4497"/>
          <w:tab w:val="left" w:pos="4960"/>
          <w:tab w:val="left" w:pos="5996"/>
          <w:tab w:val="left" w:pos="7519"/>
          <w:tab w:val="left" w:pos="9176"/>
        </w:tabs>
        <w:spacing w:before="2" w:line="237" w:lineRule="auto"/>
        <w:ind w:right="549"/>
        <w:jc w:val="left"/>
        <w:rPr>
          <w:sz w:val="24"/>
        </w:rPr>
      </w:pPr>
      <w:r>
        <w:rPr>
          <w:sz w:val="24"/>
        </w:rPr>
        <w:t>допускается</w:t>
      </w:r>
      <w:r>
        <w:rPr>
          <w:sz w:val="24"/>
        </w:rPr>
        <w:tab/>
        <w:t>наличие</w:t>
      </w:r>
      <w:r>
        <w:rPr>
          <w:sz w:val="24"/>
        </w:rPr>
        <w:tab/>
        <w:t>на</w:t>
      </w:r>
      <w:r>
        <w:rPr>
          <w:sz w:val="24"/>
        </w:rPr>
        <w:tab/>
        <w:t>слайдах</w:t>
      </w:r>
      <w:r>
        <w:rPr>
          <w:sz w:val="24"/>
        </w:rPr>
        <w:tab/>
        <w:t>фотографий,</w:t>
      </w:r>
      <w:r>
        <w:rPr>
          <w:sz w:val="24"/>
        </w:rPr>
        <w:tab/>
        <w:t>иллюстраций,</w:t>
      </w:r>
      <w:r>
        <w:rPr>
          <w:sz w:val="24"/>
        </w:rPr>
        <w:tab/>
      </w:r>
      <w:r>
        <w:rPr>
          <w:spacing w:val="-1"/>
          <w:sz w:val="24"/>
        </w:rPr>
        <w:t>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 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слайды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перегружены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текстом;</w:t>
      </w:r>
    </w:p>
    <w:p w:rsidR="00BB26DE" w:rsidRDefault="00616623">
      <w:pPr>
        <w:pStyle w:val="a4"/>
        <w:numPr>
          <w:ilvl w:val="0"/>
          <w:numId w:val="12"/>
        </w:numPr>
        <w:tabs>
          <w:tab w:val="left" w:pos="1957"/>
          <w:tab w:val="left" w:pos="1958"/>
        </w:tabs>
        <w:ind w:right="546"/>
        <w:jc w:val="left"/>
        <w:rPr>
          <w:sz w:val="24"/>
        </w:rPr>
      </w:pPr>
      <w:r>
        <w:rPr>
          <w:sz w:val="24"/>
        </w:rPr>
        <w:t>недопустимо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понятен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работы.</w:t>
      </w:r>
    </w:p>
    <w:p w:rsidR="00BB26DE" w:rsidRDefault="00BB26DE">
      <w:pPr>
        <w:pStyle w:val="a3"/>
        <w:spacing w:before="4"/>
        <w:ind w:left="0"/>
      </w:pPr>
    </w:p>
    <w:p w:rsidR="00BB26DE" w:rsidRDefault="00616623">
      <w:pPr>
        <w:pStyle w:val="1"/>
        <w:numPr>
          <w:ilvl w:val="0"/>
          <w:numId w:val="3"/>
        </w:numPr>
        <w:tabs>
          <w:tab w:val="left" w:pos="4477"/>
        </w:tabs>
        <w:spacing w:line="274" w:lineRule="exact"/>
        <w:ind w:left="4476" w:hanging="474"/>
        <w:jc w:val="both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проектов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697"/>
        </w:tabs>
        <w:ind w:right="550" w:firstLine="395"/>
        <w:jc w:val="both"/>
        <w:rPr>
          <w:sz w:val="24"/>
        </w:rPr>
      </w:pPr>
      <w:r>
        <w:rPr>
          <w:sz w:val="24"/>
        </w:rPr>
        <w:t>Критерии оценки проектов разрабатываются с учётом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 образования.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673"/>
        </w:tabs>
        <w:ind w:right="543" w:firstLine="395"/>
        <w:jc w:val="both"/>
        <w:rPr>
          <w:sz w:val="24"/>
        </w:rPr>
      </w:pPr>
      <w:r>
        <w:rPr>
          <w:sz w:val="24"/>
        </w:rPr>
        <w:t>Содержательное описание каждого из критериев представлено в приложении 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4-6</w:t>
      </w:r>
      <w:r>
        <w:rPr>
          <w:spacing w:val="-4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положению.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783"/>
        </w:tabs>
        <w:ind w:right="551" w:firstLine="39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оценочными 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733"/>
        </w:tabs>
        <w:spacing w:line="237" w:lineRule="auto"/>
        <w:ind w:right="548" w:firstLine="39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670"/>
        </w:tabs>
        <w:spacing w:before="1"/>
        <w:ind w:right="554" w:firstLine="395"/>
        <w:rPr>
          <w:sz w:val="24"/>
        </w:rPr>
      </w:pPr>
      <w:r>
        <w:rPr>
          <w:sz w:val="24"/>
        </w:rPr>
        <w:t>Оценка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813"/>
          <w:tab w:val="left" w:pos="1814"/>
          <w:tab w:val="left" w:pos="2451"/>
          <w:tab w:val="left" w:pos="3374"/>
          <w:tab w:val="left" w:pos="4518"/>
          <w:tab w:val="left" w:pos="4983"/>
          <w:tab w:val="left" w:pos="6345"/>
          <w:tab w:val="left" w:pos="8744"/>
        </w:tabs>
        <w:ind w:right="550" w:firstLine="395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оценке</w:t>
      </w:r>
      <w:r>
        <w:rPr>
          <w:sz w:val="24"/>
        </w:rPr>
        <w:tab/>
        <w:t>проектов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  <w:t>предусматривающим</w:t>
      </w:r>
      <w:r>
        <w:rPr>
          <w:sz w:val="24"/>
        </w:rPr>
        <w:tab/>
      </w:r>
      <w:r>
        <w:rPr>
          <w:spacing w:val="-1"/>
          <w:sz w:val="24"/>
        </w:rPr>
        <w:t>максимальное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ведётся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принципу: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78"/>
        </w:tabs>
        <w:spacing w:before="1"/>
        <w:ind w:left="1240" w:hanging="140"/>
        <w:jc w:val="left"/>
        <w:rPr>
          <w:sz w:val="24"/>
        </w:rPr>
      </w:pPr>
      <w:r>
        <w:rPr>
          <w:sz w:val="24"/>
        </w:rPr>
        <w:t>критерий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выражен;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78"/>
        </w:tabs>
        <w:ind w:left="1240" w:hanging="140"/>
        <w:jc w:val="left"/>
        <w:rPr>
          <w:sz w:val="24"/>
        </w:rPr>
      </w:pPr>
      <w:r>
        <w:rPr>
          <w:sz w:val="24"/>
        </w:rPr>
        <w:t>критерий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элементов;</w:t>
      </w:r>
    </w:p>
    <w:p w:rsidR="00BB26DE" w:rsidRDefault="00616623">
      <w:pPr>
        <w:pStyle w:val="a4"/>
        <w:numPr>
          <w:ilvl w:val="1"/>
          <w:numId w:val="10"/>
        </w:numPr>
        <w:tabs>
          <w:tab w:val="left" w:pos="1378"/>
        </w:tabs>
        <w:ind w:left="1240" w:hanging="140"/>
        <w:jc w:val="left"/>
        <w:rPr>
          <w:sz w:val="24"/>
        </w:rPr>
      </w:pPr>
      <w:r>
        <w:rPr>
          <w:sz w:val="24"/>
        </w:rPr>
        <w:t>критерий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9"/>
          <w:sz w:val="24"/>
        </w:rPr>
        <w:t xml:space="preserve"> </w:t>
      </w:r>
      <w:r>
        <w:rPr>
          <w:sz w:val="24"/>
        </w:rPr>
        <w:t>мере.</w:t>
      </w:r>
    </w:p>
    <w:p w:rsidR="00BB26DE" w:rsidRDefault="00BB26DE">
      <w:pPr>
        <w:rPr>
          <w:sz w:val="24"/>
        </w:rPr>
        <w:sectPr w:rsidR="00BB26DE">
          <w:pgSz w:w="11910" w:h="16840"/>
          <w:pgMar w:top="1040" w:right="300" w:bottom="278" w:left="860" w:header="720" w:footer="720" w:gutter="0"/>
          <w:cols w:space="720"/>
        </w:sectPr>
      </w:pPr>
    </w:p>
    <w:p w:rsidR="00BB26DE" w:rsidRDefault="00616623">
      <w:pPr>
        <w:pStyle w:val="a4"/>
        <w:numPr>
          <w:ilvl w:val="1"/>
          <w:numId w:val="13"/>
        </w:numPr>
        <w:tabs>
          <w:tab w:val="left" w:pos="1656"/>
        </w:tabs>
        <w:spacing w:before="71"/>
        <w:ind w:left="1655" w:hanging="418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образом:</w:t>
      </w:r>
    </w:p>
    <w:p w:rsidR="00BB26DE" w:rsidRDefault="00616623">
      <w:pPr>
        <w:ind w:left="1238"/>
        <w:rPr>
          <w:i/>
          <w:sz w:val="24"/>
        </w:rPr>
      </w:pPr>
      <w:r>
        <w:rPr>
          <w:i/>
          <w:sz w:val="24"/>
        </w:rPr>
        <w:t>базовый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</w:p>
    <w:p w:rsidR="00BB26DE" w:rsidRDefault="00616623">
      <w:pPr>
        <w:pStyle w:val="a3"/>
        <w:ind w:left="1298"/>
      </w:pPr>
      <w:r>
        <w:t>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удовлетворительно</w:t>
      </w:r>
      <w:r>
        <w:rPr>
          <w:spacing w:val="-1"/>
        </w:rPr>
        <w:t xml:space="preserve"> </w:t>
      </w:r>
      <w:r>
        <w:t>(3),</w:t>
      </w:r>
    </w:p>
    <w:p w:rsidR="00BB26DE" w:rsidRDefault="00616623">
      <w:pPr>
        <w:pStyle w:val="a3"/>
        <w:ind w:left="1238"/>
      </w:pPr>
      <w:r>
        <w:t>20 -</w:t>
      </w:r>
      <w:r>
        <w:rPr>
          <w:spacing w:val="-1"/>
        </w:rPr>
        <w:t xml:space="preserve"> </w:t>
      </w:r>
      <w:r>
        <w:t>23 -</w:t>
      </w:r>
      <w:r>
        <w:rPr>
          <w:spacing w:val="-1"/>
        </w:rPr>
        <w:t xml:space="preserve"> </w:t>
      </w:r>
      <w:r>
        <w:t>хорошо (4)</w:t>
      </w:r>
    </w:p>
    <w:p w:rsidR="00BB26DE" w:rsidRDefault="00616623">
      <w:pPr>
        <w:pStyle w:val="a3"/>
        <w:ind w:left="1238"/>
      </w:pPr>
      <w:r>
        <w:t>24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25 -</w:t>
      </w:r>
      <w:r>
        <w:rPr>
          <w:spacing w:val="-1"/>
        </w:rPr>
        <w:t xml:space="preserve"> </w:t>
      </w:r>
      <w:r>
        <w:t>отлично (5)</w:t>
      </w:r>
    </w:p>
    <w:p w:rsidR="00BB26DE" w:rsidRDefault="00616623">
      <w:pPr>
        <w:ind w:left="1238"/>
        <w:rPr>
          <w:sz w:val="24"/>
        </w:rPr>
      </w:pPr>
      <w:r>
        <w:rPr>
          <w:i/>
          <w:sz w:val="24"/>
        </w:rPr>
        <w:t>повышенный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26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</w:p>
    <w:p w:rsidR="00BB26DE" w:rsidRDefault="00616623">
      <w:pPr>
        <w:pStyle w:val="a4"/>
        <w:numPr>
          <w:ilvl w:val="1"/>
          <w:numId w:val="13"/>
        </w:numPr>
        <w:tabs>
          <w:tab w:val="left" w:pos="1658"/>
        </w:tabs>
        <w:ind w:left="1658" w:hanging="42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9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образом:</w:t>
      </w:r>
    </w:p>
    <w:p w:rsidR="00BB26DE" w:rsidRDefault="00616623">
      <w:pPr>
        <w:ind w:left="1238"/>
        <w:rPr>
          <w:i/>
          <w:sz w:val="24"/>
        </w:rPr>
      </w:pPr>
      <w:r>
        <w:rPr>
          <w:i/>
          <w:sz w:val="24"/>
        </w:rPr>
        <w:t>базовый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</w:p>
    <w:p w:rsidR="00BB26DE" w:rsidRDefault="00616623">
      <w:pPr>
        <w:pStyle w:val="a3"/>
        <w:ind w:left="1238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неудовлетворительно</w:t>
      </w:r>
      <w:r>
        <w:rPr>
          <w:spacing w:val="-1"/>
        </w:rPr>
        <w:t xml:space="preserve"> </w:t>
      </w:r>
      <w:r>
        <w:t>(2)</w:t>
      </w:r>
    </w:p>
    <w:p w:rsidR="00BB26DE" w:rsidRDefault="00616623">
      <w:pPr>
        <w:pStyle w:val="a3"/>
        <w:ind w:left="1238"/>
      </w:pPr>
      <w:r>
        <w:t>15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удовлетворительно</w:t>
      </w:r>
      <w:r>
        <w:rPr>
          <w:spacing w:val="-1"/>
        </w:rPr>
        <w:t xml:space="preserve"> </w:t>
      </w:r>
      <w:r>
        <w:t>(3)</w:t>
      </w:r>
    </w:p>
    <w:p w:rsidR="00BB26DE" w:rsidRDefault="00616623">
      <w:pPr>
        <w:pStyle w:val="a3"/>
        <w:ind w:left="1238"/>
      </w:pPr>
      <w:r>
        <w:t>26 -</w:t>
      </w:r>
      <w:r>
        <w:rPr>
          <w:spacing w:val="-1"/>
        </w:rPr>
        <w:t xml:space="preserve"> </w:t>
      </w:r>
      <w:r>
        <w:t>33 -</w:t>
      </w:r>
      <w:r>
        <w:rPr>
          <w:spacing w:val="-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(4)</w:t>
      </w:r>
    </w:p>
    <w:p w:rsidR="00BB26DE" w:rsidRDefault="00616623">
      <w:pPr>
        <w:ind w:left="1238" w:right="7342"/>
        <w:rPr>
          <w:sz w:val="24"/>
        </w:rPr>
      </w:pPr>
      <w:r>
        <w:rPr>
          <w:sz w:val="24"/>
        </w:rPr>
        <w:t>34 - 35 - отлично (5)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 xml:space="preserve">повышенный </w:t>
      </w:r>
      <w:r>
        <w:rPr>
          <w:i/>
          <w:sz w:val="24"/>
        </w:rPr>
        <w:t>уровень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36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50 -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 5)</w:t>
      </w:r>
    </w:p>
    <w:p w:rsidR="00BB26DE" w:rsidRDefault="00BB26DE">
      <w:pPr>
        <w:pStyle w:val="a3"/>
        <w:spacing w:before="6"/>
        <w:ind w:left="0"/>
      </w:pPr>
    </w:p>
    <w:p w:rsidR="00BB26DE" w:rsidRDefault="00616623">
      <w:pPr>
        <w:pStyle w:val="1"/>
        <w:numPr>
          <w:ilvl w:val="0"/>
          <w:numId w:val="3"/>
        </w:numPr>
        <w:tabs>
          <w:tab w:val="left" w:pos="4121"/>
        </w:tabs>
        <w:ind w:left="4121"/>
        <w:jc w:val="left"/>
      </w:pPr>
      <w:r>
        <w:t>Организация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проектов</w:t>
      </w:r>
    </w:p>
    <w:p w:rsidR="00BB26DE" w:rsidRDefault="00BB26DE">
      <w:pPr>
        <w:pStyle w:val="a3"/>
        <w:spacing w:before="7"/>
        <w:ind w:left="0"/>
        <w:rPr>
          <w:b/>
          <w:sz w:val="23"/>
        </w:rPr>
      </w:pPr>
    </w:p>
    <w:p w:rsidR="00BB26DE" w:rsidRDefault="00616623">
      <w:pPr>
        <w:pStyle w:val="a4"/>
        <w:numPr>
          <w:ilvl w:val="1"/>
          <w:numId w:val="14"/>
        </w:numPr>
        <w:tabs>
          <w:tab w:val="left" w:pos="1668"/>
        </w:tabs>
        <w:ind w:right="548" w:firstLine="395"/>
        <w:jc w:val="both"/>
        <w:rPr>
          <w:sz w:val="24"/>
        </w:rPr>
      </w:pPr>
      <w:r>
        <w:rPr>
          <w:sz w:val="24"/>
        </w:rPr>
        <w:t>Презентация (защита) основных проектов происходит в присутствии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в состав которой могут входить руководители проектов, учителя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и иные квалифицированные работники. Количество членов комиссии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 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 человек.</w:t>
      </w:r>
    </w:p>
    <w:p w:rsidR="00BB26DE" w:rsidRDefault="00616623">
      <w:pPr>
        <w:pStyle w:val="a4"/>
        <w:numPr>
          <w:ilvl w:val="1"/>
          <w:numId w:val="14"/>
        </w:numPr>
        <w:tabs>
          <w:tab w:val="left" w:pos="1709"/>
        </w:tabs>
        <w:ind w:right="541" w:firstLine="395"/>
        <w:jc w:val="both"/>
        <w:rPr>
          <w:sz w:val="24"/>
        </w:rPr>
      </w:pPr>
      <w:r>
        <w:rPr>
          <w:sz w:val="24"/>
        </w:rPr>
        <w:t>График презентации (защиты) основных проектов определяется администрацией</w:t>
      </w:r>
      <w:r>
        <w:rPr>
          <w:spacing w:val="1"/>
          <w:sz w:val="24"/>
        </w:rPr>
        <w:t xml:space="preserve"> школы</w:t>
      </w:r>
      <w:r>
        <w:rPr>
          <w:sz w:val="24"/>
        </w:rPr>
        <w:t>. Презентация (защита) дополнительных проектов может осуществляться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 года, так и на специально отведённых для этой цели (в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и поурочным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планированием) занятиях.</w:t>
      </w:r>
    </w:p>
    <w:p w:rsidR="00BB26DE" w:rsidRDefault="00616623">
      <w:pPr>
        <w:pStyle w:val="a4"/>
        <w:numPr>
          <w:ilvl w:val="1"/>
          <w:numId w:val="14"/>
        </w:numPr>
        <w:tabs>
          <w:tab w:val="left" w:pos="1862"/>
        </w:tabs>
        <w:ind w:right="546" w:firstLine="566"/>
        <w:jc w:val="both"/>
        <w:rPr>
          <w:sz w:val="24"/>
        </w:rPr>
      </w:pPr>
      <w:r>
        <w:rPr>
          <w:sz w:val="24"/>
        </w:rPr>
        <w:t>Процедура защиты проводится в устной форме с обязательной демонстрацией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 проекта или презентации и не должна превышать 10 минут.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раскрывает актуальность, поставленные задачи, суть проекта и выводы. Далее 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комиссии.</w:t>
      </w:r>
    </w:p>
    <w:p w:rsidR="00BB26DE" w:rsidRDefault="00616623">
      <w:pPr>
        <w:pStyle w:val="a4"/>
        <w:numPr>
          <w:ilvl w:val="1"/>
          <w:numId w:val="14"/>
        </w:numPr>
        <w:tabs>
          <w:tab w:val="left" w:pos="1894"/>
        </w:tabs>
        <w:ind w:right="546" w:firstLine="395"/>
        <w:jc w:val="both"/>
        <w:rPr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поощрены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:rsidR="00BB26DE" w:rsidRDefault="00616623">
      <w:pPr>
        <w:pStyle w:val="a4"/>
        <w:numPr>
          <w:ilvl w:val="1"/>
          <w:numId w:val="14"/>
        </w:numPr>
        <w:tabs>
          <w:tab w:val="left" w:pos="1759"/>
        </w:tabs>
        <w:spacing w:before="1"/>
        <w:ind w:right="543" w:firstLine="395"/>
        <w:jc w:val="both"/>
        <w:rPr>
          <w:sz w:val="24"/>
        </w:rPr>
      </w:pPr>
      <w:r>
        <w:rPr>
          <w:sz w:val="24"/>
        </w:rPr>
        <w:t>Защищенный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 в качестве отдельной проектной работы. Возможно лишь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BB26DE" w:rsidRDefault="00616623">
      <w:pPr>
        <w:pStyle w:val="a4"/>
        <w:numPr>
          <w:ilvl w:val="1"/>
          <w:numId w:val="14"/>
        </w:numPr>
        <w:tabs>
          <w:tab w:val="left" w:pos="1723"/>
        </w:tabs>
        <w:ind w:right="552" w:firstLine="395"/>
        <w:jc w:val="both"/>
        <w:rPr>
          <w:sz w:val="24"/>
        </w:rPr>
      </w:pP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сами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 принадлежат</w:t>
      </w:r>
      <w:r>
        <w:rPr>
          <w:spacing w:val="-1"/>
          <w:sz w:val="24"/>
        </w:rPr>
        <w:t xml:space="preserve"> школе</w:t>
      </w:r>
      <w:r>
        <w:rPr>
          <w:sz w:val="24"/>
        </w:rPr>
        <w:t>.</w:t>
      </w:r>
    </w:p>
    <w:p w:rsidR="00BB26DE" w:rsidRDefault="00616623">
      <w:pPr>
        <w:pStyle w:val="a4"/>
        <w:numPr>
          <w:ilvl w:val="1"/>
          <w:numId w:val="14"/>
        </w:numPr>
        <w:tabs>
          <w:tab w:val="left" w:pos="1742"/>
        </w:tabs>
        <w:ind w:right="547" w:firstLine="39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школе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 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BB26DE" w:rsidRDefault="00BB26DE">
      <w:pPr>
        <w:jc w:val="both"/>
        <w:rPr>
          <w:sz w:val="24"/>
        </w:rPr>
        <w:sectPr w:rsidR="00BB26DE">
          <w:pgSz w:w="11910" w:h="16840"/>
          <w:pgMar w:top="1040" w:right="300" w:bottom="278" w:left="860" w:header="720" w:footer="720" w:gutter="0"/>
          <w:cols w:space="720"/>
        </w:sectPr>
      </w:pPr>
    </w:p>
    <w:p w:rsidR="00BB26DE" w:rsidRDefault="00616623">
      <w:pPr>
        <w:pStyle w:val="1"/>
        <w:spacing w:before="74" w:line="283" w:lineRule="auto"/>
        <w:ind w:left="2598" w:right="1278" w:firstLine="5332"/>
      </w:pPr>
      <w:r>
        <w:rPr>
          <w:spacing w:val="-3"/>
        </w:rPr>
        <w:lastRenderedPageBreak/>
        <w:t xml:space="preserve">Приложение </w:t>
      </w:r>
      <w:r>
        <w:rPr>
          <w:spacing w:val="-2"/>
        </w:rPr>
        <w:t>1</w:t>
      </w:r>
      <w:r>
        <w:rPr>
          <w:spacing w:val="-57"/>
        </w:rPr>
        <w:t xml:space="preserve"> </w:t>
      </w:r>
      <w:r>
        <w:t>Содержательное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проекта</w:t>
      </w:r>
    </w:p>
    <w:p w:rsidR="00BB26DE" w:rsidRDefault="00BB26DE">
      <w:pPr>
        <w:pStyle w:val="a3"/>
        <w:spacing w:before="8"/>
        <w:ind w:left="0"/>
        <w:rPr>
          <w:b/>
          <w:sz w:val="15"/>
        </w:rPr>
      </w:pPr>
    </w:p>
    <w:tbl>
      <w:tblPr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3"/>
        <w:gridCol w:w="3730"/>
        <w:gridCol w:w="3930"/>
      </w:tblGrid>
      <w:tr w:rsidR="00BB26DE">
        <w:trPr>
          <w:trHeight w:val="275"/>
        </w:trPr>
        <w:tc>
          <w:tcPr>
            <w:tcW w:w="1983" w:type="dxa"/>
            <w:vMerge w:val="restart"/>
          </w:tcPr>
          <w:p w:rsidR="00BB26DE" w:rsidRDefault="006166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660" w:type="dxa"/>
            <w:gridSpan w:val="2"/>
          </w:tcPr>
          <w:p w:rsidR="00BB26DE" w:rsidRDefault="0061662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Уровни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проектной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</w:tr>
      <w:tr w:rsidR="00BB26DE">
        <w:trPr>
          <w:trHeight w:val="278"/>
        </w:trPr>
        <w:tc>
          <w:tcPr>
            <w:tcW w:w="1983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BB26DE" w:rsidRDefault="0061662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3930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BB26DE">
        <w:trPr>
          <w:trHeight w:val="3588"/>
        </w:trPr>
        <w:tc>
          <w:tcPr>
            <w:tcW w:w="1983" w:type="dxa"/>
          </w:tcPr>
          <w:p w:rsidR="00BB26DE" w:rsidRDefault="00616623">
            <w:pPr>
              <w:pStyle w:val="TableParagraph"/>
              <w:ind w:righ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</w:p>
          <w:p w:rsidR="00BB26DE" w:rsidRDefault="00616623">
            <w:pPr>
              <w:pStyle w:val="TableParagraph"/>
              <w:ind w:right="9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</w:p>
        </w:tc>
        <w:tc>
          <w:tcPr>
            <w:tcW w:w="3730" w:type="dxa"/>
          </w:tcPr>
          <w:p w:rsidR="00BB26DE" w:rsidRDefault="00616623">
            <w:pPr>
              <w:pStyle w:val="TableParagraph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проблему и находить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приобретать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действий, достигать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3930" w:type="dxa"/>
          </w:tcPr>
          <w:p w:rsidR="00BB26DE" w:rsidRDefault="00616623">
            <w:pPr>
              <w:pStyle w:val="TableParagraph"/>
              <w:tabs>
                <w:tab w:val="left" w:pos="1757"/>
              </w:tabs>
              <w:ind w:left="38" w:right="2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самостоятельно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продемонстрировано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операциями, навыками критического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мыслить;</w:t>
            </w:r>
          </w:p>
          <w:p w:rsidR="00BB26DE" w:rsidRDefault="00616623">
            <w:pPr>
              <w:pStyle w:val="TableParagraph"/>
              <w:spacing w:line="270" w:lineRule="atLeast"/>
              <w:ind w:left="38" w:right="30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продемонстрирована способность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BB26DE">
        <w:trPr>
          <w:trHeight w:val="1379"/>
        </w:trPr>
        <w:tc>
          <w:tcPr>
            <w:tcW w:w="1983" w:type="dxa"/>
          </w:tcPr>
          <w:p w:rsidR="00BB26DE" w:rsidRDefault="00616623">
            <w:pPr>
              <w:pStyle w:val="TableParagraph"/>
              <w:ind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30" w:type="dxa"/>
          </w:tcPr>
          <w:p w:rsidR="00BB26DE" w:rsidRDefault="00616623">
            <w:pPr>
              <w:pStyle w:val="TableParagraph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ответах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B26DE" w:rsidRDefault="00616623">
            <w:pPr>
              <w:pStyle w:val="TableParagraph"/>
              <w:spacing w:line="270" w:lineRule="atLeast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930" w:type="dxa"/>
          </w:tcPr>
          <w:p w:rsidR="00BB26DE" w:rsidRDefault="00616623">
            <w:pPr>
              <w:pStyle w:val="TableParagraph"/>
              <w:tabs>
                <w:tab w:val="left" w:pos="2845"/>
              </w:tabs>
              <w:ind w:left="38" w:right="28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свободное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BB26DE">
        <w:trPr>
          <w:trHeight w:val="2484"/>
        </w:trPr>
        <w:tc>
          <w:tcPr>
            <w:tcW w:w="1983" w:type="dxa"/>
          </w:tcPr>
          <w:p w:rsidR="00BB26DE" w:rsidRDefault="00616623">
            <w:pPr>
              <w:pStyle w:val="TableParagraph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730" w:type="dxa"/>
          </w:tcPr>
          <w:p w:rsidR="00BB26DE" w:rsidRDefault="00616623">
            <w:pPr>
              <w:pStyle w:val="TableParagraph"/>
              <w:tabs>
                <w:tab w:val="left" w:pos="1674"/>
                <w:tab w:val="left" w:pos="2944"/>
                <w:tab w:val="left" w:pos="3560"/>
              </w:tabs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 темы и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доведена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представлена комиссии; 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выполнялись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проявляются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BB26DE" w:rsidRDefault="006166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930" w:type="dxa"/>
          </w:tcPr>
          <w:p w:rsidR="00BB26DE" w:rsidRDefault="00616623">
            <w:pPr>
              <w:pStyle w:val="TableParagraph"/>
              <w:tabs>
                <w:tab w:val="left" w:pos="2261"/>
                <w:tab w:val="left" w:pos="2598"/>
              </w:tabs>
              <w:ind w:left="38" w:right="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осуществлялись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BB26DE">
        <w:trPr>
          <w:trHeight w:val="1932"/>
        </w:trPr>
        <w:tc>
          <w:tcPr>
            <w:tcW w:w="1983" w:type="dxa"/>
          </w:tcPr>
          <w:p w:rsidR="00BB26DE" w:rsidRDefault="00616623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</w:p>
        </w:tc>
        <w:tc>
          <w:tcPr>
            <w:tcW w:w="3730" w:type="dxa"/>
          </w:tcPr>
          <w:p w:rsidR="00BB26DE" w:rsidRDefault="00616623">
            <w:pPr>
              <w:pStyle w:val="TableParagraph"/>
              <w:tabs>
                <w:tab w:val="left" w:pos="2944"/>
              </w:tabs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930" w:type="dxa"/>
          </w:tcPr>
          <w:p w:rsidR="00BB26DE" w:rsidRDefault="00616623">
            <w:pPr>
              <w:pStyle w:val="TableParagraph"/>
              <w:tabs>
                <w:tab w:val="left" w:pos="1779"/>
                <w:tab w:val="left" w:pos="2988"/>
                <w:tab w:val="left" w:pos="3102"/>
              </w:tabs>
              <w:ind w:left="38" w:right="2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Текст/сообщение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хорошо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структурированы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z w:val="24"/>
              </w:rPr>
              <w:tab/>
              <w:t>ясно,</w:t>
            </w:r>
            <w:r>
              <w:rPr>
                <w:sz w:val="24"/>
              </w:rPr>
              <w:tab/>
              <w:t>логично,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последовательно,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Работа/сообщение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BB26DE" w:rsidRDefault="00BB26DE">
      <w:pPr>
        <w:spacing w:line="264" w:lineRule="exact"/>
        <w:jc w:val="both"/>
        <w:rPr>
          <w:sz w:val="24"/>
        </w:r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p w:rsidR="00BB26DE" w:rsidRDefault="00616623">
      <w:pPr>
        <w:spacing w:before="74"/>
        <w:ind w:right="128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</w:t>
      </w:r>
    </w:p>
    <w:p w:rsidR="00BB26DE" w:rsidRDefault="00BB26DE">
      <w:pPr>
        <w:pStyle w:val="a3"/>
        <w:ind w:left="0"/>
        <w:rPr>
          <w:b/>
          <w:sz w:val="26"/>
        </w:rPr>
      </w:pPr>
    </w:p>
    <w:p w:rsidR="00BB26DE" w:rsidRDefault="00BB26DE">
      <w:pPr>
        <w:pStyle w:val="a3"/>
        <w:spacing w:before="6"/>
        <w:ind w:left="0"/>
        <w:rPr>
          <w:b/>
          <w:sz w:val="29"/>
        </w:rPr>
      </w:pPr>
    </w:p>
    <w:p w:rsidR="00BB26DE" w:rsidRDefault="00616623">
      <w:pPr>
        <w:pStyle w:val="1"/>
        <w:tabs>
          <w:tab w:val="left" w:pos="5607"/>
        </w:tabs>
        <w:ind w:left="287"/>
        <w:jc w:val="center"/>
      </w:pPr>
      <w:r>
        <w:t>Регистрационный</w:t>
      </w:r>
      <w:r>
        <w:rPr>
          <w:spacing w:val="-3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в</w:t>
      </w:r>
      <w:r>
        <w:rPr>
          <w:u w:val="single"/>
        </w:rPr>
        <w:tab/>
      </w:r>
      <w:r>
        <w:t>классе</w:t>
      </w:r>
    </w:p>
    <w:p w:rsidR="00BB26DE" w:rsidRDefault="00616623">
      <w:pPr>
        <w:tabs>
          <w:tab w:val="left" w:pos="1167"/>
        </w:tabs>
        <w:spacing w:before="36"/>
        <w:ind w:left="289"/>
        <w:jc w:val="center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  <w:u w:val="single"/>
        </w:rPr>
        <w:tab/>
      </w:r>
      <w:r>
        <w:rPr>
          <w:i/>
          <w:sz w:val="24"/>
        </w:rPr>
        <w:t>учебном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году</w:t>
      </w:r>
    </w:p>
    <w:p w:rsidR="00BB26DE" w:rsidRDefault="00BB26DE">
      <w:pPr>
        <w:pStyle w:val="a3"/>
        <w:spacing w:before="3"/>
        <w:ind w:left="0"/>
        <w:rPr>
          <w:i/>
          <w:sz w:val="22"/>
        </w:r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1206"/>
        <w:gridCol w:w="1469"/>
        <w:gridCol w:w="1813"/>
        <w:gridCol w:w="1854"/>
        <w:gridCol w:w="1157"/>
        <w:gridCol w:w="1258"/>
      </w:tblGrid>
      <w:tr w:rsidR="00BB26DE">
        <w:trPr>
          <w:trHeight w:val="1290"/>
        </w:trPr>
        <w:tc>
          <w:tcPr>
            <w:tcW w:w="850" w:type="dxa"/>
            <w:vMerge w:val="restart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206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BB26DE" w:rsidRDefault="006166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469" w:type="dxa"/>
          </w:tcPr>
          <w:p w:rsidR="00BB26DE" w:rsidRDefault="00616623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813" w:type="dxa"/>
          </w:tcPr>
          <w:p w:rsidR="00BB26DE" w:rsidRDefault="00616623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BB26DE" w:rsidRDefault="00616623">
            <w:pPr>
              <w:pStyle w:val="TableParagraph"/>
              <w:ind w:left="39" w:right="36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854" w:type="dxa"/>
          </w:tcPr>
          <w:p w:rsidR="00BB26DE" w:rsidRDefault="00616623">
            <w:pPr>
              <w:pStyle w:val="TableParagraph"/>
              <w:ind w:left="36" w:right="63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157" w:type="dxa"/>
          </w:tcPr>
          <w:p w:rsidR="00BB26DE" w:rsidRDefault="00616623">
            <w:pPr>
              <w:pStyle w:val="TableParagraph"/>
              <w:ind w:left="35" w:right="379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58" w:type="dxa"/>
          </w:tcPr>
          <w:p w:rsidR="00BB26DE" w:rsidRDefault="00616623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B26DE">
        <w:trPr>
          <w:trHeight w:val="325"/>
        </w:trPr>
        <w:tc>
          <w:tcPr>
            <w:tcW w:w="850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28"/>
        </w:trPr>
        <w:tc>
          <w:tcPr>
            <w:tcW w:w="850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40"/>
        </w:trPr>
        <w:tc>
          <w:tcPr>
            <w:tcW w:w="850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26DE" w:rsidRDefault="00BB26DE">
      <w:pPr>
        <w:pStyle w:val="a3"/>
        <w:ind w:left="0"/>
        <w:rPr>
          <w:i/>
          <w:sz w:val="26"/>
        </w:rPr>
      </w:pPr>
    </w:p>
    <w:p w:rsidR="00BB26DE" w:rsidRDefault="00BB26DE">
      <w:pPr>
        <w:pStyle w:val="a3"/>
        <w:ind w:left="0"/>
        <w:rPr>
          <w:i/>
          <w:sz w:val="26"/>
        </w:rPr>
      </w:pPr>
    </w:p>
    <w:p w:rsidR="00BB26DE" w:rsidRDefault="00BB26DE">
      <w:pPr>
        <w:pStyle w:val="a3"/>
        <w:ind w:left="0"/>
        <w:rPr>
          <w:i/>
          <w:sz w:val="26"/>
        </w:rPr>
      </w:pPr>
    </w:p>
    <w:p w:rsidR="00BB26DE" w:rsidRDefault="00BB26DE">
      <w:pPr>
        <w:pStyle w:val="a3"/>
        <w:ind w:left="0"/>
        <w:rPr>
          <w:i/>
          <w:sz w:val="26"/>
        </w:rPr>
      </w:pPr>
    </w:p>
    <w:p w:rsidR="00BB26DE" w:rsidRDefault="00BB26DE">
      <w:pPr>
        <w:pStyle w:val="a3"/>
        <w:spacing w:before="7"/>
        <w:ind w:left="0"/>
        <w:rPr>
          <w:i/>
          <w:sz w:val="27"/>
        </w:rPr>
      </w:pPr>
    </w:p>
    <w:p w:rsidR="00BB26DE" w:rsidRDefault="00616623">
      <w:pPr>
        <w:pStyle w:val="1"/>
        <w:ind w:left="2382"/>
      </w:pPr>
      <w:r>
        <w:t>Регистрационный</w:t>
      </w:r>
      <w:r>
        <w:rPr>
          <w:spacing w:val="-14"/>
        </w:rPr>
        <w:t xml:space="preserve"> </w:t>
      </w:r>
      <w:r>
        <w:t>лист</w:t>
      </w:r>
      <w:r>
        <w:rPr>
          <w:spacing w:val="-14"/>
        </w:rPr>
        <w:t xml:space="preserve"> </w:t>
      </w:r>
      <w:r>
        <w:t>руководителя</w:t>
      </w:r>
      <w:r>
        <w:rPr>
          <w:spacing w:val="-12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проектов</w:t>
      </w:r>
    </w:p>
    <w:p w:rsidR="00BB26DE" w:rsidRDefault="00616623">
      <w:pPr>
        <w:spacing w:before="36" w:line="271" w:lineRule="auto"/>
        <w:ind w:left="1206" w:right="8057"/>
        <w:rPr>
          <w:i/>
          <w:sz w:val="24"/>
        </w:rPr>
      </w:pPr>
      <w:r>
        <w:rPr>
          <w:i/>
          <w:spacing w:val="-3"/>
          <w:sz w:val="24"/>
        </w:rPr>
        <w:t xml:space="preserve">ФИО </w:t>
      </w:r>
      <w:r>
        <w:rPr>
          <w:i/>
          <w:spacing w:val="-2"/>
          <w:sz w:val="24"/>
        </w:rPr>
        <w:t>педагога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</w:t>
      </w:r>
    </w:p>
    <w:p w:rsidR="00BB26DE" w:rsidRDefault="00616623">
      <w:pPr>
        <w:spacing w:before="1" w:after="11"/>
        <w:ind w:left="1206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1206"/>
        <w:gridCol w:w="1469"/>
        <w:gridCol w:w="1813"/>
        <w:gridCol w:w="1157"/>
        <w:gridCol w:w="1590"/>
      </w:tblGrid>
      <w:tr w:rsidR="00BB26DE">
        <w:trPr>
          <w:trHeight w:val="1290"/>
        </w:trPr>
        <w:tc>
          <w:tcPr>
            <w:tcW w:w="850" w:type="dxa"/>
            <w:vMerge w:val="restart"/>
          </w:tcPr>
          <w:p w:rsidR="00BB26DE" w:rsidRDefault="00616623">
            <w:pPr>
              <w:pStyle w:val="TableParagraph"/>
              <w:spacing w:before="30" w:line="288" w:lineRule="auto"/>
              <w:ind w:left="-3" w:right="1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1 2 3</w:t>
            </w:r>
          </w:p>
        </w:tc>
        <w:tc>
          <w:tcPr>
            <w:tcW w:w="1206" w:type="dxa"/>
          </w:tcPr>
          <w:p w:rsidR="00BB26DE" w:rsidRDefault="00616623">
            <w:pPr>
              <w:pStyle w:val="TableParagraph"/>
              <w:spacing w:before="30"/>
              <w:ind w:left="-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BB26DE" w:rsidRDefault="00616623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469" w:type="dxa"/>
          </w:tcPr>
          <w:p w:rsidR="00BB26DE" w:rsidRDefault="00616623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13" w:type="dxa"/>
          </w:tcPr>
          <w:p w:rsidR="00BB26DE" w:rsidRDefault="00616623">
            <w:pPr>
              <w:pStyle w:val="TableParagraph"/>
              <w:spacing w:before="30"/>
              <w:ind w:left="-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57" w:type="dxa"/>
          </w:tcPr>
          <w:p w:rsidR="00BB26DE" w:rsidRDefault="00616623">
            <w:pPr>
              <w:pStyle w:val="TableParagraph"/>
              <w:spacing w:before="30" w:line="276" w:lineRule="auto"/>
              <w:ind w:left="-5" w:right="419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90" w:type="dxa"/>
          </w:tcPr>
          <w:p w:rsidR="00BB26DE" w:rsidRDefault="00616623">
            <w:pPr>
              <w:pStyle w:val="TableParagraph"/>
              <w:spacing w:before="30"/>
              <w:ind w:left="-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B26DE">
        <w:trPr>
          <w:trHeight w:val="325"/>
        </w:trPr>
        <w:tc>
          <w:tcPr>
            <w:tcW w:w="850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25"/>
        </w:trPr>
        <w:tc>
          <w:tcPr>
            <w:tcW w:w="850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49"/>
        </w:trPr>
        <w:tc>
          <w:tcPr>
            <w:tcW w:w="850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26DE" w:rsidRDefault="00BB26DE">
      <w:pPr>
        <w:rPr>
          <w:sz w:val="24"/>
        </w:r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p w:rsidR="00BB26DE" w:rsidRDefault="00616623">
      <w:pPr>
        <w:pStyle w:val="1"/>
        <w:spacing w:before="74"/>
        <w:ind w:right="128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3</w:t>
      </w:r>
    </w:p>
    <w:p w:rsidR="00BB26DE" w:rsidRDefault="00BB26DE">
      <w:pPr>
        <w:pStyle w:val="a3"/>
        <w:ind w:left="0"/>
        <w:rPr>
          <w:b/>
          <w:sz w:val="20"/>
        </w:rPr>
      </w:pPr>
    </w:p>
    <w:p w:rsidR="00BB26DE" w:rsidRDefault="00BB26DE">
      <w:pPr>
        <w:pStyle w:val="a3"/>
        <w:spacing w:before="2"/>
        <w:ind w:left="0"/>
        <w:rPr>
          <w:b/>
          <w:sz w:val="28"/>
        </w:rPr>
      </w:pPr>
    </w:p>
    <w:p w:rsidR="00BB26DE" w:rsidRDefault="00616623">
      <w:pPr>
        <w:spacing w:before="90"/>
        <w:ind w:left="293"/>
        <w:jc w:val="center"/>
        <w:rPr>
          <w:b/>
          <w:sz w:val="24"/>
        </w:rPr>
      </w:pPr>
      <w:r>
        <w:rPr>
          <w:b/>
          <w:sz w:val="24"/>
        </w:rPr>
        <w:t>Отзыв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</w:t>
      </w:r>
    </w:p>
    <w:p w:rsidR="00BB26DE" w:rsidRDefault="00616623">
      <w:pPr>
        <w:pStyle w:val="a3"/>
        <w:spacing w:before="41"/>
        <w:ind w:left="287" w:right="6952"/>
        <w:jc w:val="center"/>
      </w:pPr>
      <w:r>
        <w:t>ФИО</w:t>
      </w:r>
      <w:r>
        <w:rPr>
          <w:spacing w:val="-3"/>
        </w:rPr>
        <w:t xml:space="preserve"> </w:t>
      </w:r>
      <w:r>
        <w:t>учащегося</w:t>
      </w:r>
    </w:p>
    <w:p w:rsidR="00BB26DE" w:rsidRDefault="00616623">
      <w:pPr>
        <w:pStyle w:val="a3"/>
        <w:spacing w:before="40" w:line="276" w:lineRule="auto"/>
        <w:ind w:left="1206" w:right="6180"/>
      </w:pPr>
      <w:r>
        <w:t>ФИО и должность руководителя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проекта</w:t>
      </w: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5645"/>
        <w:gridCol w:w="3207"/>
      </w:tblGrid>
      <w:tr w:rsidR="00BB26DE">
        <w:trPr>
          <w:trHeight w:val="274"/>
        </w:trPr>
        <w:tc>
          <w:tcPr>
            <w:tcW w:w="566" w:type="dxa"/>
            <w:tcBorders>
              <w:bottom w:val="nil"/>
            </w:tcBorders>
          </w:tcPr>
          <w:p w:rsidR="00BB26DE" w:rsidRDefault="00616623">
            <w:pPr>
              <w:pStyle w:val="TableParagraph"/>
              <w:spacing w:line="254" w:lineRule="exact"/>
              <w:ind w:left="0" w:right="6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45" w:type="dxa"/>
            <w:vMerge w:val="restart"/>
          </w:tcPr>
          <w:p w:rsidR="00BB26DE" w:rsidRDefault="00616623">
            <w:pPr>
              <w:pStyle w:val="TableParagraph"/>
              <w:spacing w:line="254" w:lineRule="exact"/>
              <w:ind w:left="2120" w:right="1687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07" w:type="dxa"/>
            <w:tcBorders>
              <w:bottom w:val="nil"/>
            </w:tcBorders>
          </w:tcPr>
          <w:p w:rsidR="00BB26DE" w:rsidRDefault="00616623">
            <w:pPr>
              <w:pStyle w:val="TableParagraph"/>
              <w:spacing w:line="254" w:lineRule="exact"/>
              <w:ind w:left="503"/>
              <w:rPr>
                <w:sz w:val="24"/>
              </w:rPr>
            </w:pPr>
            <w:r>
              <w:rPr>
                <w:spacing w:val="-2"/>
                <w:sz w:val="24"/>
              </w:rPr>
              <w:t>Выраженность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критерия</w:t>
            </w:r>
          </w:p>
        </w:tc>
      </w:tr>
      <w:tr w:rsidR="00BB26DE">
        <w:trPr>
          <w:trHeight w:val="1342"/>
        </w:trPr>
        <w:tc>
          <w:tcPr>
            <w:tcW w:w="566" w:type="dxa"/>
            <w:tcBorders>
              <w:top w:val="nil"/>
              <w:bottom w:val="single" w:sz="4" w:space="0" w:color="000000"/>
            </w:tcBorders>
          </w:tcPr>
          <w:p w:rsidR="00BB26DE" w:rsidRDefault="00616623">
            <w:pPr>
              <w:pStyle w:val="TableParagraph"/>
              <w:spacing w:line="254" w:lineRule="exact"/>
              <w:ind w:left="0" w:right="23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645" w:type="dxa"/>
            <w:vMerge/>
            <w:tcBorders>
              <w:top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top w:val="nil"/>
            </w:tcBorders>
          </w:tcPr>
          <w:p w:rsidR="00BB26DE" w:rsidRDefault="00616623">
            <w:pPr>
              <w:pStyle w:val="TableParagraph"/>
              <w:spacing w:before="16" w:line="276" w:lineRule="auto"/>
              <w:ind w:left="503" w:right="130"/>
              <w:rPr>
                <w:sz w:val="24"/>
              </w:rPr>
            </w:pPr>
            <w:r>
              <w:rPr>
                <w:sz w:val="24"/>
              </w:rPr>
              <w:t xml:space="preserve">(0 - не </w:t>
            </w:r>
            <w:proofErr w:type="gramStart"/>
            <w:r>
              <w:rPr>
                <w:sz w:val="24"/>
              </w:rPr>
              <w:t>выражен</w:t>
            </w:r>
            <w:proofErr w:type="gramEnd"/>
            <w:r>
              <w:rPr>
                <w:sz w:val="24"/>
              </w:rPr>
              <w:t>; 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элементов;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мере)</w:t>
            </w:r>
          </w:p>
        </w:tc>
      </w:tr>
      <w:tr w:rsidR="00BB26DE">
        <w:trPr>
          <w:trHeight w:val="6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45" w:type="dxa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before="13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  <w:p w:rsidR="00BB26DE" w:rsidRDefault="00616623">
            <w:pPr>
              <w:pStyle w:val="TableParagraph"/>
              <w:spacing w:before="41"/>
              <w:ind w:left="504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20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45" w:type="dxa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ind w:left="504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320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45" w:type="dxa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ind w:left="504"/>
              <w:rPr>
                <w:sz w:val="24"/>
              </w:rPr>
            </w:pPr>
            <w:r>
              <w:rPr>
                <w:sz w:val="24"/>
              </w:rPr>
              <w:t>Исполнительская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  <w:tc>
          <w:tcPr>
            <w:tcW w:w="320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45" w:type="dxa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ind w:left="504"/>
              <w:rPr>
                <w:sz w:val="24"/>
              </w:rPr>
            </w:pPr>
            <w:r>
              <w:rPr>
                <w:spacing w:val="-1"/>
                <w:sz w:val="24"/>
              </w:rPr>
              <w:t>Новизна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и/или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решений</w:t>
            </w:r>
          </w:p>
        </w:tc>
        <w:tc>
          <w:tcPr>
            <w:tcW w:w="320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6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45" w:type="dxa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before="16"/>
              <w:ind w:left="504"/>
              <w:rPr>
                <w:sz w:val="24"/>
              </w:rPr>
            </w:pPr>
            <w:proofErr w:type="gramStart"/>
            <w:r>
              <w:rPr>
                <w:sz w:val="24"/>
              </w:rPr>
              <w:t>Актуальность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(проектной</w:t>
            </w:r>
            <w:proofErr w:type="gramEnd"/>
          </w:p>
          <w:p w:rsidR="00BB26DE" w:rsidRDefault="00616623">
            <w:pPr>
              <w:pStyle w:val="TableParagraph"/>
              <w:spacing w:before="41"/>
              <w:ind w:left="504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320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6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45" w:type="dxa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before="16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полученных</w:t>
            </w:r>
            <w:proofErr w:type="gramEnd"/>
          </w:p>
          <w:p w:rsidR="00BB26DE" w:rsidRDefault="00616623">
            <w:pPr>
              <w:pStyle w:val="TableParagraph"/>
              <w:spacing w:before="41" w:line="275" w:lineRule="exact"/>
              <w:ind w:left="5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20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4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52" w:type="dxa"/>
            <w:gridSpan w:val="2"/>
            <w:tcBorders>
              <w:left w:val="single" w:sz="4" w:space="0" w:color="000000"/>
            </w:tcBorders>
          </w:tcPr>
          <w:p w:rsidR="00BB26DE" w:rsidRDefault="00616623">
            <w:pPr>
              <w:pStyle w:val="TableParagraph"/>
              <w:spacing w:line="251" w:lineRule="exact"/>
              <w:ind w:left="504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</w:tbl>
    <w:p w:rsidR="00BB26DE" w:rsidRDefault="00BB26DE">
      <w:pPr>
        <w:pStyle w:val="a3"/>
        <w:spacing w:before="10"/>
        <w:ind w:left="0"/>
        <w:rPr>
          <w:sz w:val="22"/>
        </w:rPr>
      </w:pPr>
    </w:p>
    <w:p w:rsidR="00BB26DE" w:rsidRDefault="00616623">
      <w:pPr>
        <w:pStyle w:val="a3"/>
        <w:ind w:left="3458"/>
      </w:pPr>
      <w:r>
        <w:t>Дата</w:t>
      </w:r>
    </w:p>
    <w:p w:rsidR="00BB26DE" w:rsidRDefault="00BB26DE">
      <w:pPr>
        <w:pStyle w:val="a3"/>
        <w:spacing w:before="1"/>
        <w:ind w:left="0"/>
        <w:rPr>
          <w:sz w:val="25"/>
        </w:rPr>
      </w:pPr>
    </w:p>
    <w:p w:rsidR="00BB26DE" w:rsidRDefault="00616623">
      <w:pPr>
        <w:pStyle w:val="a3"/>
        <w:ind w:left="3458"/>
      </w:pPr>
      <w:r>
        <w:t>Подпись</w:t>
      </w:r>
      <w:r>
        <w:rPr>
          <w:spacing w:val="-5"/>
        </w:rPr>
        <w:t xml:space="preserve"> </w:t>
      </w:r>
      <w:r>
        <w:t>руководителя</w:t>
      </w:r>
    </w:p>
    <w:p w:rsidR="00BB26DE" w:rsidRDefault="00BB26DE">
      <w:p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p w:rsidR="00BB26DE" w:rsidRDefault="00616623">
      <w:pPr>
        <w:pStyle w:val="1"/>
        <w:spacing w:before="74"/>
        <w:ind w:right="128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4</w:t>
      </w:r>
    </w:p>
    <w:p w:rsidR="00BB26DE" w:rsidRDefault="00BB26DE">
      <w:pPr>
        <w:pStyle w:val="a3"/>
        <w:spacing w:before="6"/>
        <w:ind w:left="0"/>
        <w:rPr>
          <w:b/>
          <w:sz w:val="30"/>
        </w:rPr>
      </w:pPr>
    </w:p>
    <w:p w:rsidR="00BB26DE" w:rsidRDefault="00616623">
      <w:pPr>
        <w:ind w:left="1077"/>
        <w:rPr>
          <w:b/>
          <w:sz w:val="24"/>
        </w:rPr>
      </w:pPr>
      <w:r>
        <w:rPr>
          <w:b/>
          <w:sz w:val="24"/>
        </w:rPr>
        <w:t>Оценочный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классы)</w:t>
      </w:r>
    </w:p>
    <w:p w:rsidR="00BB26DE" w:rsidRDefault="00BB26DE">
      <w:pPr>
        <w:pStyle w:val="a3"/>
        <w:spacing w:before="10"/>
        <w:ind w:left="0"/>
        <w:rPr>
          <w:b/>
        </w:r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1"/>
        <w:gridCol w:w="1859"/>
        <w:gridCol w:w="4950"/>
        <w:gridCol w:w="1983"/>
      </w:tblGrid>
      <w:tr w:rsidR="00BB26DE">
        <w:trPr>
          <w:trHeight w:val="551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spacing w:line="272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spacing w:line="272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72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</w:p>
          <w:p w:rsidR="00BB26DE" w:rsidRDefault="00616623">
            <w:pPr>
              <w:pStyle w:val="TableParagraph"/>
              <w:spacing w:line="259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баллов</w:t>
            </w:r>
          </w:p>
        </w:tc>
      </w:tr>
      <w:tr w:rsidR="00BB26DE">
        <w:trPr>
          <w:trHeight w:val="275"/>
        </w:trPr>
        <w:tc>
          <w:tcPr>
            <w:tcW w:w="9783" w:type="dxa"/>
            <w:gridSpan w:val="4"/>
            <w:tcBorders>
              <w:right w:val="nil"/>
            </w:tcBorders>
          </w:tcPr>
          <w:p w:rsidR="00BB26DE" w:rsidRDefault="00616623">
            <w:pPr>
              <w:pStyle w:val="TableParagraph"/>
              <w:spacing w:line="255" w:lineRule="exact"/>
              <w:ind w:left="28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критерии</w:t>
            </w:r>
          </w:p>
        </w:tc>
      </w:tr>
      <w:tr w:rsidR="00BB26DE">
        <w:trPr>
          <w:trHeight w:val="827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амостояте</w:t>
            </w:r>
            <w:proofErr w:type="spellEnd"/>
          </w:p>
          <w:p w:rsidR="00BB26DE" w:rsidRDefault="00616623">
            <w:pPr>
              <w:pStyle w:val="TableParagraph"/>
              <w:spacing w:line="270" w:lineRule="atLeast"/>
              <w:ind w:left="33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льность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BB26DE" w:rsidRDefault="00616623">
            <w:pPr>
              <w:pStyle w:val="TableParagraph"/>
              <w:spacing w:line="270" w:lineRule="atLeast"/>
              <w:ind w:left="35" w:right="144"/>
              <w:rPr>
                <w:sz w:val="24"/>
              </w:rPr>
            </w:pPr>
            <w:r>
              <w:rPr>
                <w:spacing w:val="-1"/>
                <w:sz w:val="24"/>
              </w:rPr>
              <w:t>позволяют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658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ind w:left="33" w:right="36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практическо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ind w:left="35" w:right="495"/>
              <w:rPr>
                <w:sz w:val="24"/>
              </w:rPr>
            </w:pPr>
            <w:r>
              <w:rPr>
                <w:sz w:val="24"/>
              </w:rPr>
              <w:t>Практическая часть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BB26DE" w:rsidRDefault="00616623">
            <w:pPr>
              <w:pStyle w:val="TableParagraph"/>
              <w:spacing w:line="270" w:lineRule="atLeast"/>
              <w:ind w:left="35" w:right="359"/>
              <w:rPr>
                <w:sz w:val="24"/>
              </w:rPr>
            </w:pPr>
            <w:r>
              <w:rPr>
                <w:sz w:val="24"/>
              </w:rPr>
              <w:t>исследовательской (социальной,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ind w:left="33" w:right="842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  <w:p w:rsidR="00BB26DE" w:rsidRDefault="00616623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ind w:left="35" w:right="561"/>
              <w:rPr>
                <w:sz w:val="24"/>
              </w:rPr>
            </w:pPr>
            <w:r>
              <w:rPr>
                <w:sz w:val="24"/>
              </w:rPr>
              <w:t>В работе использована 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Результатив</w:t>
            </w:r>
            <w:proofErr w:type="spellEnd"/>
          </w:p>
          <w:p w:rsidR="00BB26DE" w:rsidRDefault="00616623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1"/>
                <w:sz w:val="24"/>
              </w:rPr>
              <w:t>Адекватность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  <w:p w:rsidR="00BB26DE" w:rsidRDefault="00616623">
            <w:pPr>
              <w:pStyle w:val="TableParagraph"/>
              <w:spacing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379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ind w:left="43" w:right="63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оригинальн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z w:val="24"/>
              </w:rPr>
              <w:t>) тематики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BB26DE" w:rsidRDefault="00616623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ind w:left="44" w:right="7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проекта </w:t>
            </w:r>
            <w:r>
              <w:rPr>
                <w:sz w:val="24"/>
              </w:rPr>
              <w:t>и полученные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оригинальностью,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новизной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ind w:left="43" w:right="53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Иллюстрати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вность</w:t>
            </w:r>
            <w:proofErr w:type="spellEnd"/>
            <w:proofErr w:type="gramEnd"/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ind w:left="44" w:right="358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иллюстративного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z w:val="24"/>
              </w:rPr>
              <w:t>т.п.)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657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ind w:left="43" w:righ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собственног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печатной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B26DE" w:rsidRDefault="00616623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ind w:left="44" w:right="659"/>
              <w:rPr>
                <w:sz w:val="24"/>
              </w:rPr>
            </w:pPr>
            <w:r>
              <w:rPr>
                <w:sz w:val="24"/>
              </w:rPr>
              <w:t>Видеофильм,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интернет-продукт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59" w:type="dxa"/>
          </w:tcPr>
          <w:p w:rsidR="00BB26DE" w:rsidRDefault="006166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4950" w:type="dxa"/>
          </w:tcPr>
          <w:p w:rsidR="00BB26DE" w:rsidRDefault="00616623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критерию</w:t>
            </w:r>
          </w:p>
          <w:p w:rsidR="00BB26DE" w:rsidRDefault="0061662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z w:val="24"/>
              </w:rPr>
              <w:t>(критерий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экспертом)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1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основным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5" w:lineRule="exact"/>
              <w:ind w:left="3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B26DE">
        <w:trPr>
          <w:trHeight w:val="275"/>
        </w:trPr>
        <w:tc>
          <w:tcPr>
            <w:tcW w:w="991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2" w:type="dxa"/>
            <w:gridSpan w:val="3"/>
            <w:tcBorders>
              <w:right w:val="nil"/>
            </w:tcBorders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6DE">
        <w:trPr>
          <w:trHeight w:val="277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Логичность,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выстроенность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5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(презентации)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5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Чёткость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(выступление)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5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7"/>
        </w:trPr>
        <w:tc>
          <w:tcPr>
            <w:tcW w:w="991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1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выступление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5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551"/>
        </w:trPr>
        <w:tc>
          <w:tcPr>
            <w:tcW w:w="991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9" w:type="dxa"/>
            <w:gridSpan w:val="2"/>
          </w:tcPr>
          <w:p w:rsidR="00BB26DE" w:rsidRDefault="00616623">
            <w:pPr>
              <w:pStyle w:val="TableParagraph"/>
              <w:spacing w:line="272" w:lineRule="exact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всем</w:t>
            </w:r>
          </w:p>
          <w:p w:rsidR="00BB26DE" w:rsidRDefault="00616623">
            <w:pPr>
              <w:pStyle w:val="TableParagraph"/>
              <w:spacing w:line="259" w:lineRule="exact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983" w:type="dxa"/>
          </w:tcPr>
          <w:p w:rsidR="00BB26DE" w:rsidRDefault="00616623">
            <w:pPr>
              <w:pStyle w:val="TableParagraph"/>
              <w:spacing w:line="272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BB26DE" w:rsidRDefault="00BB26DE">
      <w:pPr>
        <w:spacing w:line="272" w:lineRule="exact"/>
        <w:rPr>
          <w:sz w:val="24"/>
        </w:r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p w:rsidR="00BB26DE" w:rsidRDefault="00616623">
      <w:pPr>
        <w:pStyle w:val="1"/>
        <w:spacing w:before="69"/>
        <w:ind w:left="107"/>
        <w:jc w:val="center"/>
      </w:pPr>
      <w:r>
        <w:rPr>
          <w:spacing w:val="-1"/>
        </w:rPr>
        <w:lastRenderedPageBreak/>
        <w:t>Оценочный</w:t>
      </w:r>
      <w:r>
        <w:rPr>
          <w:spacing w:val="-13"/>
        </w:rPr>
        <w:t xml:space="preserve"> </w:t>
      </w:r>
      <w:r>
        <w:t>лист</w:t>
      </w:r>
      <w:r>
        <w:rPr>
          <w:spacing w:val="-11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классах</w:t>
      </w:r>
    </w:p>
    <w:p w:rsidR="00BB26DE" w:rsidRDefault="00BB26DE">
      <w:pPr>
        <w:pStyle w:val="a3"/>
        <w:spacing w:before="5"/>
        <w:ind w:left="0"/>
        <w:rPr>
          <w:b/>
          <w:sz w:val="22"/>
        </w:r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4"/>
        <w:gridCol w:w="1863"/>
        <w:gridCol w:w="4515"/>
        <w:gridCol w:w="2083"/>
        <w:gridCol w:w="184"/>
      </w:tblGrid>
      <w:tr w:rsidR="00BB26DE">
        <w:trPr>
          <w:trHeight w:val="55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72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Максимальное</w:t>
            </w:r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</w:p>
          <w:p w:rsidR="00BB26DE" w:rsidRDefault="00616623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B26DE">
        <w:trPr>
          <w:trHeight w:val="277"/>
        </w:trPr>
        <w:tc>
          <w:tcPr>
            <w:tcW w:w="9639" w:type="dxa"/>
            <w:gridSpan w:val="5"/>
          </w:tcPr>
          <w:p w:rsidR="00BB26DE" w:rsidRDefault="00616623">
            <w:pPr>
              <w:pStyle w:val="TableParagraph"/>
              <w:spacing w:line="258" w:lineRule="exact"/>
              <w:ind w:left="3703" w:right="369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критерии</w:t>
            </w:r>
          </w:p>
        </w:tc>
      </w:tr>
      <w:tr w:rsidR="00BB26DE">
        <w:trPr>
          <w:trHeight w:val="55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Целеполагание</w:t>
            </w:r>
            <w:proofErr w:type="spellEnd"/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Адекватно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сформулированы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(цели)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амостоятельнос</w:t>
            </w:r>
            <w:proofErr w:type="spellEnd"/>
          </w:p>
          <w:p w:rsidR="00BB26DE" w:rsidRDefault="00616623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BB26DE" w:rsidRDefault="00616623">
            <w:pPr>
              <w:pStyle w:val="TableParagraph"/>
              <w:spacing w:line="270" w:lineRule="atLeast"/>
              <w:ind w:left="37" w:right="177"/>
              <w:rPr>
                <w:sz w:val="24"/>
              </w:rPr>
            </w:pPr>
            <w:r>
              <w:rPr>
                <w:sz w:val="24"/>
              </w:rPr>
              <w:t>позволяют сделать вывод об 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104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70"/>
              <w:rPr>
                <w:sz w:val="24"/>
              </w:rPr>
            </w:pPr>
            <w:r>
              <w:rPr>
                <w:sz w:val="24"/>
              </w:rPr>
              <w:t>Наличие обзора источников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работы (допускаются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цитирования.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65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практическо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58"/>
              <w:rPr>
                <w:sz w:val="24"/>
              </w:rPr>
            </w:pPr>
            <w:r>
              <w:rPr>
                <w:sz w:val="24"/>
              </w:rPr>
              <w:t>Практическая часть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BB26DE" w:rsidRDefault="00616623">
            <w:pPr>
              <w:pStyle w:val="TableParagraph"/>
              <w:spacing w:line="270" w:lineRule="atLeast"/>
              <w:ind w:left="37" w:right="177"/>
              <w:rPr>
                <w:sz w:val="24"/>
              </w:rPr>
            </w:pPr>
            <w:r>
              <w:rPr>
                <w:spacing w:val="-3"/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(социальной,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конструкторской, творческой)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10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43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Бумажный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Глубина</w:t>
            </w:r>
          </w:p>
          <w:p w:rsidR="00BB26DE" w:rsidRDefault="00616623">
            <w:pPr>
              <w:pStyle w:val="TableParagraph"/>
              <w:spacing w:line="270" w:lineRule="atLeast"/>
              <w:ind w:right="839"/>
              <w:rPr>
                <w:sz w:val="24"/>
              </w:rPr>
            </w:pPr>
            <w:r>
              <w:rPr>
                <w:sz w:val="24"/>
              </w:rPr>
              <w:t>тематики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54"/>
              <w:rPr>
                <w:sz w:val="24"/>
              </w:rPr>
            </w:pPr>
            <w:r>
              <w:rPr>
                <w:sz w:val="24"/>
              </w:rPr>
              <w:t>В работе использована 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Результатив</w:t>
            </w:r>
            <w:proofErr w:type="spell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Адекватность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379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(оригинальность)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3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проекта </w:t>
            </w:r>
            <w:r>
              <w:rPr>
                <w:sz w:val="24"/>
              </w:rPr>
              <w:t>и полученные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оригинальностью,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новизной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8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Иллюстративнос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иллюстративного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proofErr w:type="gramEnd"/>
          </w:p>
          <w:p w:rsidR="00BB26DE" w:rsidRDefault="00616623">
            <w:pPr>
              <w:pStyle w:val="TableParagraph"/>
              <w:spacing w:line="262" w:lineRule="exact"/>
              <w:ind w:left="37"/>
              <w:rPr>
                <w:sz w:val="24"/>
              </w:rPr>
            </w:pPr>
            <w:r>
              <w:rPr>
                <w:sz w:val="24"/>
              </w:rPr>
              <w:t>и т.п.)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4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критерию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(критерий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экспертом)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</w:t>
            </w:r>
          </w:p>
          <w:p w:rsidR="00BB26DE" w:rsidRDefault="00616623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2267" w:type="dxa"/>
            <w:gridSpan w:val="2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BB26DE">
        <w:trPr>
          <w:trHeight w:val="275"/>
        </w:trPr>
        <w:tc>
          <w:tcPr>
            <w:tcW w:w="9639" w:type="dxa"/>
            <w:gridSpan w:val="5"/>
            <w:tcBorders>
              <w:right w:val="nil"/>
            </w:tcBorders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6DE">
        <w:trPr>
          <w:trHeight w:val="827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Интегративость</w:t>
            </w:r>
            <w:proofErr w:type="spellEnd"/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12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единой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7" w:type="dxa"/>
            <w:gridSpan w:val="2"/>
            <w:tcBorders>
              <w:bottom w:val="nil"/>
            </w:tcBorders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382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Креативность</w:t>
            </w:r>
            <w:proofErr w:type="spellEnd"/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215"/>
              <w:rPr>
                <w:sz w:val="24"/>
              </w:rPr>
            </w:pPr>
            <w:r>
              <w:rPr>
                <w:sz w:val="24"/>
              </w:rPr>
              <w:t>Новые оригинальные идеи и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с помощью которых автор внёс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нечто новое в контекст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" w:type="dxa"/>
            <w:vMerge w:val="restart"/>
            <w:tcBorders>
              <w:top w:val="nil"/>
              <w:bottom w:val="nil"/>
              <w:right w:val="nil"/>
            </w:tcBorders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27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Апробация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55" w:lineRule="exact"/>
              <w:ind w:left="3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" w:type="dxa"/>
            <w:vMerge/>
            <w:tcBorders>
              <w:top w:val="nil"/>
              <w:bottom w:val="nil"/>
              <w:right w:val="nil"/>
            </w:tcBorders>
          </w:tcPr>
          <w:p w:rsidR="00BB26DE" w:rsidRDefault="00BB26DE">
            <w:pPr>
              <w:rPr>
                <w:sz w:val="2"/>
                <w:szCs w:val="2"/>
              </w:rPr>
            </w:pPr>
          </w:p>
        </w:tc>
      </w:tr>
    </w:tbl>
    <w:p w:rsidR="00BB26DE" w:rsidRDefault="00BB26DE">
      <w:pPr>
        <w:rPr>
          <w:sz w:val="2"/>
          <w:szCs w:val="2"/>
        </w:r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4"/>
        <w:gridCol w:w="1863"/>
        <w:gridCol w:w="4515"/>
        <w:gridCol w:w="2083"/>
      </w:tblGrid>
      <w:tr w:rsidR="00BB26DE">
        <w:trPr>
          <w:trHeight w:val="554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208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1379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289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Практическ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ая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177"/>
              <w:rPr>
                <w:sz w:val="24"/>
              </w:rPr>
            </w:pPr>
            <w:r>
              <w:rPr>
                <w:sz w:val="24"/>
              </w:rPr>
              <w:t>Значимость (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применимость)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 группы людей (класса,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единомышленников)</w:t>
            </w:r>
          </w:p>
          <w:p w:rsidR="00BB26DE" w:rsidRDefault="00616623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65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63" w:type="dxa"/>
          </w:tcPr>
          <w:p w:rsidR="00BB26DE" w:rsidRDefault="0061662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собственног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(помимо</w:t>
            </w:r>
          </w:p>
          <w:p w:rsidR="00BB26DE" w:rsidRDefault="00616623">
            <w:pPr>
              <w:pStyle w:val="TableParagraph"/>
              <w:spacing w:line="270" w:lineRule="atLeast"/>
              <w:ind w:right="49"/>
              <w:rPr>
                <w:sz w:val="24"/>
              </w:rPr>
            </w:pPr>
            <w:r>
              <w:rPr>
                <w:sz w:val="24"/>
              </w:rPr>
              <w:t>печатной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</w:tc>
        <w:tc>
          <w:tcPr>
            <w:tcW w:w="4515" w:type="dxa"/>
          </w:tcPr>
          <w:p w:rsidR="00BB26DE" w:rsidRDefault="00616623">
            <w:pPr>
              <w:pStyle w:val="TableParagraph"/>
              <w:ind w:left="37" w:right="231"/>
              <w:rPr>
                <w:sz w:val="24"/>
              </w:rPr>
            </w:pPr>
            <w:r>
              <w:rPr>
                <w:sz w:val="24"/>
              </w:rPr>
              <w:t>Видеофильм,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интернет-продукт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количество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дополнительным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277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61" w:type="dxa"/>
            <w:gridSpan w:val="3"/>
            <w:tcBorders>
              <w:right w:val="nil"/>
            </w:tcBorders>
          </w:tcPr>
          <w:p w:rsidR="00BB26DE" w:rsidRDefault="00616623">
            <w:pPr>
              <w:pStyle w:val="TableParagraph"/>
              <w:spacing w:line="257" w:lineRule="exact"/>
              <w:ind w:left="1795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представлении проекта</w:t>
            </w:r>
          </w:p>
        </w:tc>
      </w:tr>
      <w:tr w:rsidR="00BB26DE">
        <w:trPr>
          <w:trHeight w:val="27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Логичность,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выстроенность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(презентации)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7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Чёткость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(выступление)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выступление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553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gridSpan w:val="2"/>
          </w:tcPr>
          <w:p w:rsidR="00BB26DE" w:rsidRDefault="00616623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всем</w:t>
            </w:r>
          </w:p>
          <w:p w:rsidR="00BB26DE" w:rsidRDefault="00616623">
            <w:pPr>
              <w:pStyle w:val="TableParagraph"/>
              <w:spacing w:line="26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2083" w:type="dxa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</w:tbl>
    <w:p w:rsidR="00BB26DE" w:rsidRDefault="00BB26DE">
      <w:pPr>
        <w:spacing w:line="272" w:lineRule="exact"/>
        <w:rPr>
          <w:sz w:val="24"/>
        </w:rPr>
        <w:sectPr w:rsidR="00BB26DE">
          <w:pgSz w:w="11910" w:h="16840"/>
          <w:pgMar w:top="1120" w:right="300" w:bottom="278" w:left="860" w:header="720" w:footer="720" w:gutter="0"/>
          <w:cols w:space="720"/>
        </w:sectPr>
      </w:pPr>
    </w:p>
    <w:p w:rsidR="00BB26DE" w:rsidRDefault="00616623">
      <w:pPr>
        <w:spacing w:before="74"/>
        <w:ind w:right="128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5</w:t>
      </w:r>
    </w:p>
    <w:p w:rsidR="00BB26DE" w:rsidRDefault="00BB26DE">
      <w:pPr>
        <w:pStyle w:val="a3"/>
        <w:spacing w:before="4"/>
        <w:ind w:left="0"/>
        <w:rPr>
          <w:b/>
          <w:sz w:val="31"/>
        </w:rPr>
      </w:pPr>
    </w:p>
    <w:p w:rsidR="00BB26DE" w:rsidRDefault="00616623">
      <w:pPr>
        <w:pStyle w:val="1"/>
        <w:ind w:left="277"/>
        <w:jc w:val="center"/>
      </w:pPr>
      <w:r>
        <w:t>Оценочный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исследовательского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</w:t>
      </w:r>
    </w:p>
    <w:p w:rsidR="00BB26DE" w:rsidRDefault="00BB26DE">
      <w:pPr>
        <w:pStyle w:val="a3"/>
        <w:spacing w:before="5"/>
        <w:ind w:left="0"/>
        <w:rPr>
          <w:b/>
          <w:sz w:val="28"/>
        </w:r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4"/>
        <w:gridCol w:w="2032"/>
        <w:gridCol w:w="4489"/>
        <w:gridCol w:w="1844"/>
      </w:tblGrid>
      <w:tr w:rsidR="00BB26DE">
        <w:trPr>
          <w:trHeight w:val="55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spacing w:line="272" w:lineRule="exact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2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</w:p>
          <w:p w:rsidR="00BB26DE" w:rsidRDefault="00616623">
            <w:pPr>
              <w:pStyle w:val="TableParagraph"/>
              <w:spacing w:line="259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B26DE">
        <w:trPr>
          <w:trHeight w:val="275"/>
        </w:trPr>
        <w:tc>
          <w:tcPr>
            <w:tcW w:w="9359" w:type="dxa"/>
            <w:gridSpan w:val="4"/>
            <w:tcBorders>
              <w:right w:val="nil"/>
            </w:tcBorders>
          </w:tcPr>
          <w:p w:rsidR="00BB26DE" w:rsidRDefault="00616623">
            <w:pPr>
              <w:pStyle w:val="TableParagraph"/>
              <w:spacing w:line="255" w:lineRule="exact"/>
              <w:ind w:left="30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критерии</w:t>
            </w:r>
          </w:p>
        </w:tc>
      </w:tr>
      <w:tr w:rsidR="00BB26DE">
        <w:trPr>
          <w:trHeight w:val="829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ind w:right="573"/>
              <w:rPr>
                <w:sz w:val="24"/>
              </w:rPr>
            </w:pPr>
            <w:r>
              <w:rPr>
                <w:spacing w:val="-3"/>
                <w:sz w:val="24"/>
              </w:rPr>
              <w:t>Актуальность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ind w:left="36" w:right="3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привлекает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актуальностью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Исследователский</w:t>
            </w:r>
            <w:proofErr w:type="spell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</w:p>
          <w:p w:rsidR="00BB26DE" w:rsidRDefault="00616623">
            <w:pPr>
              <w:pStyle w:val="TableParagraph"/>
              <w:spacing w:line="264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неочевиден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380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ind w:righ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ind w:left="36" w:right="553"/>
              <w:rPr>
                <w:sz w:val="24"/>
              </w:rPr>
            </w:pPr>
            <w:r>
              <w:rPr>
                <w:sz w:val="24"/>
              </w:rPr>
              <w:t>Представленные в работе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позволяют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BB26DE" w:rsidRDefault="00616623">
            <w:pPr>
              <w:pStyle w:val="TableParagraph"/>
              <w:spacing w:line="270" w:lineRule="atLeast"/>
              <w:ind w:left="36" w:right="57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ind w:right="5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Структурированно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ind w:left="3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244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BB26DE" w:rsidRDefault="006166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ind w:left="36" w:right="147"/>
              <w:rPr>
                <w:sz w:val="24"/>
              </w:rPr>
            </w:pPr>
            <w:r>
              <w:rPr>
                <w:sz w:val="24"/>
              </w:rPr>
              <w:t>Наличие обзора источников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исследования (допускаются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цитирования</w:t>
            </w:r>
          </w:p>
          <w:p w:rsidR="00BB26DE" w:rsidRDefault="00616623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  <w:p w:rsidR="00BB26DE" w:rsidRDefault="00616623">
            <w:pPr>
              <w:pStyle w:val="TableParagraph"/>
              <w:ind w:left="36" w:right="500" w:firstLine="57"/>
              <w:rPr>
                <w:sz w:val="24"/>
              </w:rPr>
            </w:pPr>
            <w:r>
              <w:rPr>
                <w:spacing w:val="-1"/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присутствуют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без указания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 присутствуют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самостоятельного </w:t>
            </w:r>
            <w:r>
              <w:rPr>
                <w:sz w:val="24"/>
              </w:rPr>
              <w:t>осмысления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BB26DE" w:rsidRDefault="00616623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ind w:right="722" w:firstLine="0"/>
              <w:rPr>
                <w:sz w:val="24"/>
              </w:rPr>
            </w:pPr>
            <w:r>
              <w:rPr>
                <w:sz w:val="24"/>
              </w:rPr>
              <w:t>присутствуют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BB26DE" w:rsidRDefault="00616623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ind w:right="96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представлено 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осмысление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ссылки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BB26DE" w:rsidRDefault="00616623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line="270" w:lineRule="atLeast"/>
              <w:ind w:right="935" w:firstLine="0"/>
              <w:rPr>
                <w:sz w:val="24"/>
              </w:rPr>
            </w:pPr>
            <w:r>
              <w:rPr>
                <w:sz w:val="24"/>
              </w:rPr>
              <w:t>представлено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 темы, ссылки 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отсутствуют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B26DE">
        <w:trPr>
          <w:trHeight w:val="3314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2" w:type="dxa"/>
          </w:tcPr>
          <w:p w:rsidR="00BB26DE" w:rsidRDefault="00616623">
            <w:pPr>
              <w:pStyle w:val="TableParagraph"/>
              <w:ind w:left="28" w:right="60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BB26DE" w:rsidRDefault="00616623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ind w:left="27" w:right="44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и корректность 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BB26DE" w:rsidRDefault="00616623">
            <w:pPr>
              <w:pStyle w:val="TableParagraph"/>
              <w:numPr>
                <w:ilvl w:val="0"/>
                <w:numId w:val="16"/>
              </w:numPr>
              <w:tabs>
                <w:tab w:val="left" w:pos="785"/>
                <w:tab w:val="left" w:pos="786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отсутствует;</w:t>
            </w:r>
          </w:p>
          <w:p w:rsidR="00BB26DE" w:rsidRDefault="00616623">
            <w:pPr>
              <w:pStyle w:val="TableParagraph"/>
              <w:numPr>
                <w:ilvl w:val="0"/>
                <w:numId w:val="16"/>
              </w:numPr>
              <w:tabs>
                <w:tab w:val="left" w:pos="785"/>
                <w:tab w:val="left" w:pos="786"/>
              </w:tabs>
              <w:ind w:left="27"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-присутствует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BB26DE" w:rsidRDefault="00616623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присутствует,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связана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теоретической, незначительна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объёму;</w:t>
            </w:r>
          </w:p>
          <w:p w:rsidR="00BB26DE" w:rsidRDefault="00616623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spacing w:line="276" w:lineRule="exact"/>
              <w:ind w:right="60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связана</w:t>
            </w:r>
            <w:proofErr w:type="gramEnd"/>
            <w:r>
              <w:rPr>
                <w:sz w:val="24"/>
              </w:rPr>
              <w:t xml:space="preserve"> с теоретической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(инструментарий)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B26DE" w:rsidRDefault="00BB26DE">
      <w:pPr>
        <w:spacing w:line="270" w:lineRule="exact"/>
        <w:rPr>
          <w:sz w:val="24"/>
        </w:r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9"/>
        <w:gridCol w:w="2030"/>
        <w:gridCol w:w="4495"/>
        <w:gridCol w:w="1844"/>
      </w:tblGrid>
      <w:tr w:rsidR="00BB26DE">
        <w:trPr>
          <w:trHeight w:val="1934"/>
        </w:trPr>
        <w:tc>
          <w:tcPr>
            <w:tcW w:w="98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некорректны;</w:t>
            </w:r>
          </w:p>
          <w:p w:rsidR="00BB26DE" w:rsidRDefault="00616623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ind w:right="423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связана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решение исследуемой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недочёты;</w:t>
            </w:r>
          </w:p>
          <w:p w:rsidR="00BB26DE" w:rsidRDefault="00616623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line="270" w:lineRule="atLeast"/>
              <w:ind w:right="365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связана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решение исследуемой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84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1103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ind w:left="33" w:right="72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BB26DE" w:rsidRDefault="00616623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варианта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34" w:right="4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Печатный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диаграммы)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  <w:p w:rsidR="00BB26DE" w:rsidRDefault="00616623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информация,</w:t>
            </w:r>
          </w:p>
          <w:p w:rsidR="00BB26DE" w:rsidRDefault="00616623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proofErr w:type="gramStart"/>
            <w:r>
              <w:rPr>
                <w:sz w:val="24"/>
              </w:rPr>
              <w:t>выходящая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  <w:p w:rsidR="00BB26DE" w:rsidRDefault="00616623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pacing w:val="-1"/>
                <w:sz w:val="24"/>
              </w:rPr>
              <w:t>Адекватность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выводов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26DE" w:rsidRDefault="00616623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гипотезе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381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ind w:left="33" w:right="173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(оригинальность)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34" w:right="354"/>
              <w:rPr>
                <w:sz w:val="24"/>
              </w:rPr>
            </w:pPr>
            <w:r>
              <w:rPr>
                <w:sz w:val="24"/>
              </w:rPr>
              <w:t>Тема проекта и полученные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оригинальностью,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новизной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ind w:left="33" w:right="6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Иллюстратив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иллюстративного</w:t>
            </w:r>
            <w:proofErr w:type="gramEnd"/>
          </w:p>
          <w:p w:rsidR="00BB26DE" w:rsidRDefault="00616623">
            <w:pPr>
              <w:pStyle w:val="TableParagraph"/>
              <w:spacing w:line="270" w:lineRule="atLeast"/>
              <w:ind w:left="34" w:right="980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proofErr w:type="gramStart"/>
            <w:r>
              <w:rPr>
                <w:spacing w:val="-2"/>
                <w:sz w:val="24"/>
              </w:rPr>
              <w:t>а(</w:t>
            </w:r>
            <w:proofErr w:type="gramEnd"/>
            <w:r>
              <w:rPr>
                <w:spacing w:val="-2"/>
                <w:sz w:val="24"/>
              </w:rPr>
              <w:t>фотографий, графиков,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628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43" w:right="577"/>
              <w:rPr>
                <w:sz w:val="24"/>
              </w:rPr>
            </w:pPr>
            <w:r>
              <w:rPr>
                <w:spacing w:val="-2"/>
                <w:sz w:val="24"/>
              </w:rPr>
              <w:t>Баллы по дополнительному критерию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(критерий указывается экспертом)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628"/>
        </w:trPr>
        <w:tc>
          <w:tcPr>
            <w:tcW w:w="98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5" w:type="dxa"/>
            <w:gridSpan w:val="2"/>
          </w:tcPr>
          <w:p w:rsidR="00BB26DE" w:rsidRDefault="00616623">
            <w:pPr>
              <w:pStyle w:val="TableParagraph"/>
              <w:spacing w:line="273" w:lineRule="exact"/>
              <w:ind w:left="4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основным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BB26DE">
        <w:trPr>
          <w:trHeight w:val="316"/>
        </w:trPr>
        <w:tc>
          <w:tcPr>
            <w:tcW w:w="989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9" w:type="dxa"/>
            <w:gridSpan w:val="3"/>
            <w:tcBorders>
              <w:right w:val="nil"/>
            </w:tcBorders>
          </w:tcPr>
          <w:p w:rsidR="00BB26DE" w:rsidRDefault="00616623">
            <w:pPr>
              <w:pStyle w:val="TableParagraph"/>
              <w:spacing w:line="272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критерии</w:t>
            </w:r>
          </w:p>
        </w:tc>
      </w:tr>
      <w:tr w:rsidR="00BB26DE">
        <w:trPr>
          <w:trHeight w:val="1261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Интегративность</w:t>
            </w:r>
            <w:proofErr w:type="spellEnd"/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43" w:right="98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областей знаний и ее систематизация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267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Креативность</w:t>
            </w:r>
            <w:proofErr w:type="spellEnd"/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43" w:right="271"/>
              <w:rPr>
                <w:sz w:val="24"/>
              </w:rPr>
            </w:pPr>
            <w:r>
              <w:rPr>
                <w:sz w:val="24"/>
              </w:rPr>
              <w:t>Новые оригинальные идеи и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внёс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BB26DE" w:rsidRDefault="00616623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954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Апробация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43" w:right="10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социума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1904"/>
        </w:trPr>
        <w:tc>
          <w:tcPr>
            <w:tcW w:w="989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30" w:type="dxa"/>
          </w:tcPr>
          <w:p w:rsidR="00BB26DE" w:rsidRDefault="00616623">
            <w:pPr>
              <w:pStyle w:val="TableParagraph"/>
              <w:ind w:left="45" w:right="453"/>
              <w:rPr>
                <w:sz w:val="24"/>
              </w:rPr>
            </w:pPr>
            <w:r>
              <w:rPr>
                <w:spacing w:val="-3"/>
                <w:sz w:val="24"/>
              </w:rPr>
              <w:t>Практическая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4495" w:type="dxa"/>
          </w:tcPr>
          <w:p w:rsidR="00BB26DE" w:rsidRDefault="00616623">
            <w:pPr>
              <w:pStyle w:val="TableParagraph"/>
              <w:ind w:left="43" w:right="151"/>
              <w:rPr>
                <w:sz w:val="24"/>
              </w:rPr>
            </w:pPr>
            <w:r>
              <w:rPr>
                <w:sz w:val="24"/>
              </w:rPr>
              <w:t>Значимость (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применимость)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 группы людей (класса,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 друзей, единомышленников)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B26DE" w:rsidRDefault="00BB26DE">
      <w:pPr>
        <w:spacing w:line="268" w:lineRule="exact"/>
        <w:rPr>
          <w:sz w:val="24"/>
        </w:rPr>
        <w:sectPr w:rsidR="00BB26DE">
          <w:pgSz w:w="11910" w:h="16840"/>
          <w:pgMar w:top="1120" w:right="300" w:bottom="278" w:left="860" w:header="720" w:footer="720" w:gutter="0"/>
          <w:cols w:space="720"/>
        </w:sectPr>
      </w:pPr>
    </w:p>
    <w:tbl>
      <w:tblPr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4"/>
        <w:gridCol w:w="2031"/>
        <w:gridCol w:w="4489"/>
        <w:gridCol w:w="1844"/>
      </w:tblGrid>
      <w:tr w:rsidR="00BB26DE">
        <w:trPr>
          <w:trHeight w:val="2219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031" w:type="dxa"/>
          </w:tcPr>
          <w:p w:rsidR="00BB26DE" w:rsidRDefault="00616623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 (помимо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</w:tc>
        <w:tc>
          <w:tcPr>
            <w:tcW w:w="4489" w:type="dxa"/>
          </w:tcPr>
          <w:p w:rsidR="00BB26DE" w:rsidRDefault="00616623">
            <w:pPr>
              <w:pStyle w:val="TableParagraph"/>
              <w:ind w:left="37" w:right="205"/>
              <w:rPr>
                <w:sz w:val="24"/>
              </w:rPr>
            </w:pPr>
            <w:r>
              <w:rPr>
                <w:sz w:val="24"/>
              </w:rPr>
              <w:t>Видеофильм,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интернет-продукт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625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количество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дополнительным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628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количество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исследовательский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всем критериям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BB26DE">
        <w:trPr>
          <w:trHeight w:val="633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ind w:right="1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выступления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84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31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Логичность,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выстроенность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31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31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(презентации)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311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Чёткость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(выступление)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316"/>
        </w:trPr>
        <w:tc>
          <w:tcPr>
            <w:tcW w:w="994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308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</w:pP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выступление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635"/>
        </w:trPr>
        <w:tc>
          <w:tcPr>
            <w:tcW w:w="994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BB26DE" w:rsidRDefault="0061662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проект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844" w:type="dxa"/>
          </w:tcPr>
          <w:p w:rsidR="00BB26DE" w:rsidRDefault="006166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</w:tbl>
    <w:p w:rsidR="00BB26DE" w:rsidRDefault="00BB26DE">
      <w:pPr>
        <w:spacing w:line="275" w:lineRule="exact"/>
        <w:rPr>
          <w:sz w:val="24"/>
        </w:rPr>
        <w:sectPr w:rsidR="00BB26DE">
          <w:pgSz w:w="11910" w:h="16840"/>
          <w:pgMar w:top="1120" w:right="300" w:bottom="278" w:left="860" w:header="720" w:footer="720" w:gutter="0"/>
          <w:cols w:space="720"/>
        </w:sectPr>
      </w:pPr>
    </w:p>
    <w:p w:rsidR="00BB26DE" w:rsidRDefault="00616623">
      <w:pPr>
        <w:spacing w:before="74" w:line="278" w:lineRule="auto"/>
        <w:ind w:left="1586" w:right="1278" w:firstLine="6344"/>
        <w:rPr>
          <w:b/>
          <w:sz w:val="24"/>
        </w:rPr>
      </w:pPr>
      <w:r>
        <w:rPr>
          <w:b/>
          <w:spacing w:val="-3"/>
          <w:sz w:val="24"/>
        </w:rPr>
        <w:lastRenderedPageBreak/>
        <w:t xml:space="preserve">Приложение </w:t>
      </w:r>
      <w:r>
        <w:rPr>
          <w:b/>
          <w:spacing w:val="-2"/>
          <w:sz w:val="24"/>
        </w:rPr>
        <w:t>6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Оценочный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(конструкторского,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социального)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</w:t>
      </w:r>
    </w:p>
    <w:p w:rsidR="00BB26DE" w:rsidRDefault="00616623">
      <w:pPr>
        <w:pStyle w:val="1"/>
        <w:spacing w:line="272" w:lineRule="exact"/>
        <w:ind w:left="4783"/>
      </w:pP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</w:t>
      </w:r>
    </w:p>
    <w:p w:rsidR="00BB26DE" w:rsidRDefault="00BB26DE">
      <w:pPr>
        <w:pStyle w:val="a3"/>
        <w:spacing w:before="7"/>
        <w:ind w:left="0"/>
        <w:rPr>
          <w:b/>
          <w:sz w:val="22"/>
        </w:rPr>
      </w:pPr>
    </w:p>
    <w:tbl>
      <w:tblPr>
        <w:tblW w:w="0" w:type="auto"/>
        <w:tblInd w:w="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2350"/>
        <w:gridCol w:w="5149"/>
        <w:gridCol w:w="1743"/>
      </w:tblGrid>
      <w:tr w:rsidR="00BB26DE">
        <w:trPr>
          <w:trHeight w:val="553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критерия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76" w:lineRule="exact"/>
              <w:ind w:left="38" w:righ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B26DE">
        <w:trPr>
          <w:trHeight w:val="275"/>
        </w:trPr>
        <w:tc>
          <w:tcPr>
            <w:tcW w:w="9789" w:type="dxa"/>
            <w:gridSpan w:val="4"/>
            <w:tcBorders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55" w:lineRule="exact"/>
              <w:ind w:left="3766" w:right="3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</w:p>
        </w:tc>
      </w:tr>
      <w:tr w:rsidR="00BB26DE">
        <w:trPr>
          <w:trHeight w:val="551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Актуальность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49" w:type="dxa"/>
            <w:tcBorders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актуальностью</w:t>
            </w:r>
          </w:p>
        </w:tc>
        <w:tc>
          <w:tcPr>
            <w:tcW w:w="1743" w:type="dxa"/>
            <w:tcBorders>
              <w:left w:val="single" w:sz="4" w:space="0" w:color="000000"/>
              <w:right w:val="single" w:sz="4" w:space="0" w:color="000000"/>
            </w:tcBorders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tabs>
                <w:tab w:val="left" w:pos="846"/>
                <w:tab w:val="left" w:pos="1938"/>
                <w:tab w:val="left" w:pos="3332"/>
                <w:tab w:val="left" w:pos="3764"/>
                <w:tab w:val="left" w:pos="49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осмыслена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раскрыта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30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tabs>
                <w:tab w:val="left" w:pos="1737"/>
              </w:tabs>
              <w:ind w:left="38" w:right="25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  <w:r>
              <w:rPr>
                <w:spacing w:val="-1"/>
                <w:sz w:val="24"/>
              </w:rPr>
              <w:t>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Структурированность</w:t>
            </w:r>
          </w:p>
          <w:p w:rsidR="00BB26DE" w:rsidRDefault="00616623">
            <w:pPr>
              <w:pStyle w:val="TableParagraph"/>
              <w:tabs>
                <w:tab w:val="left" w:pos="1394"/>
              </w:tabs>
              <w:spacing w:line="270" w:lineRule="atLeast"/>
              <w:ind w:left="38" w:right="24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варианте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ind w:left="38" w:right="19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BB26DE" w:rsidRDefault="00616623">
            <w:pPr>
              <w:pStyle w:val="TableParagraph"/>
              <w:tabs>
                <w:tab w:val="left" w:pos="1704"/>
                <w:tab w:val="left" w:pos="3217"/>
                <w:tab w:val="left" w:pos="4647"/>
              </w:tabs>
              <w:spacing w:line="270" w:lineRule="atLeast"/>
              <w:ind w:right="2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представлена</w:t>
            </w:r>
            <w:proofErr w:type="gramEnd"/>
            <w:r>
              <w:rPr>
                <w:sz w:val="24"/>
              </w:rPr>
              <w:tab/>
              <w:t>развёрнуто,</w:t>
            </w:r>
            <w:r>
              <w:rPr>
                <w:sz w:val="24"/>
              </w:rPr>
              <w:tab/>
              <w:t>соблюдена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цитирования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244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ind w:left="38" w:right="28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tabs>
                <w:tab w:val="left" w:pos="2290"/>
                <w:tab w:val="left" w:pos="3674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(конструкторской,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творческой)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BB26DE" w:rsidRDefault="006166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отсутствует;</w:t>
            </w:r>
          </w:p>
          <w:p w:rsidR="00BB26DE" w:rsidRDefault="00616623">
            <w:pPr>
              <w:pStyle w:val="TableParagraph"/>
              <w:numPr>
                <w:ilvl w:val="0"/>
                <w:numId w:val="19"/>
              </w:numPr>
              <w:tabs>
                <w:tab w:val="left" w:pos="1495"/>
                <w:tab w:val="left" w:pos="1496"/>
              </w:tabs>
              <w:ind w:right="2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присутствует на уровне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BB26DE" w:rsidRDefault="00616623">
            <w:pPr>
              <w:pStyle w:val="TableParagraph"/>
              <w:numPr>
                <w:ilvl w:val="0"/>
                <w:numId w:val="19"/>
              </w:numPr>
              <w:tabs>
                <w:tab w:val="left" w:pos="1495"/>
                <w:tab w:val="left" w:pos="1496"/>
              </w:tabs>
              <w:ind w:right="2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присутствует, но слабо </w:t>
            </w:r>
            <w:proofErr w:type="gramStart"/>
            <w:r>
              <w:rPr>
                <w:sz w:val="24"/>
              </w:rPr>
              <w:t>связана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объёму;</w:t>
            </w:r>
          </w:p>
          <w:p w:rsidR="00BB26DE" w:rsidRDefault="00616623">
            <w:pPr>
              <w:pStyle w:val="TableParagraph"/>
              <w:numPr>
                <w:ilvl w:val="0"/>
                <w:numId w:val="19"/>
              </w:numPr>
              <w:tabs>
                <w:tab w:val="left" w:pos="1495"/>
                <w:tab w:val="left" w:pos="1496"/>
              </w:tabs>
              <w:ind w:right="2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недочёты;</w:t>
            </w:r>
          </w:p>
          <w:p w:rsidR="00BB26DE" w:rsidRDefault="00616623">
            <w:pPr>
              <w:pStyle w:val="TableParagraph"/>
              <w:numPr>
                <w:ilvl w:val="0"/>
                <w:numId w:val="19"/>
              </w:numPr>
              <w:tabs>
                <w:tab w:val="left" w:pos="761"/>
              </w:tabs>
              <w:ind w:right="23" w:firstLine="0"/>
              <w:jc w:val="both"/>
              <w:rPr>
                <w:sz w:val="24"/>
              </w:rPr>
            </w:pP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(темы),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недочёты;</w:t>
            </w:r>
          </w:p>
          <w:p w:rsidR="00BB26DE" w:rsidRDefault="00616623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</w:tabs>
              <w:ind w:left="372" w:hanging="3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B26DE" w:rsidRDefault="00616623">
            <w:pPr>
              <w:pStyle w:val="TableParagraph"/>
              <w:spacing w:line="270" w:lineRule="atLeast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B26DE">
        <w:trPr>
          <w:trHeight w:val="1103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Печатный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</w:t>
            </w:r>
          </w:p>
          <w:p w:rsidR="00BB26DE" w:rsidRDefault="00616623">
            <w:pPr>
              <w:pStyle w:val="TableParagraph"/>
              <w:spacing w:line="270" w:lineRule="atLeast"/>
              <w:ind w:right="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соответствии с требованиями,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</w:t>
            </w:r>
            <w:proofErr w:type="gramEnd"/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210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Креативность</w:t>
            </w:r>
            <w:proofErr w:type="spellEnd"/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внёс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 современной действительности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</w:p>
          <w:p w:rsidR="00BB26DE" w:rsidRDefault="0061662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выражены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BB26DE" w:rsidRDefault="00616623">
            <w:pPr>
              <w:pStyle w:val="TableParagraph"/>
              <w:numPr>
                <w:ilvl w:val="0"/>
                <w:numId w:val="20"/>
              </w:numPr>
              <w:tabs>
                <w:tab w:val="left" w:pos="775"/>
                <w:tab w:val="left" w:pos="776"/>
              </w:tabs>
              <w:ind w:hanging="7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посредственно</w:t>
            </w:r>
            <w:proofErr w:type="gramEnd"/>
          </w:p>
          <w:p w:rsidR="00BB26DE" w:rsidRDefault="00616623">
            <w:pPr>
              <w:pStyle w:val="TableParagraph"/>
              <w:numPr>
                <w:ilvl w:val="0"/>
                <w:numId w:val="20"/>
              </w:numPr>
              <w:tabs>
                <w:tab w:val="left" w:pos="775"/>
                <w:tab w:val="left" w:pos="776"/>
              </w:tabs>
              <w:ind w:hanging="7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BB26DE" w:rsidRDefault="00616623">
            <w:pPr>
              <w:pStyle w:val="TableParagraph"/>
              <w:numPr>
                <w:ilvl w:val="0"/>
                <w:numId w:val="20"/>
              </w:numPr>
              <w:tabs>
                <w:tab w:val="left" w:pos="775"/>
                <w:tab w:val="left" w:pos="776"/>
              </w:tabs>
              <w:spacing w:line="266" w:lineRule="exact"/>
              <w:ind w:hanging="7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B26DE" w:rsidRDefault="00BB26DE">
      <w:pPr>
        <w:spacing w:line="270" w:lineRule="exact"/>
        <w:rPr>
          <w:sz w:val="24"/>
        </w:rPr>
        <w:sectPr w:rsidR="00BB26DE">
          <w:pgSz w:w="11910" w:h="16840"/>
          <w:pgMar w:top="1080" w:right="300" w:bottom="278" w:left="860" w:header="720" w:footer="720" w:gutter="0"/>
          <w:cols w:space="720"/>
        </w:sectPr>
      </w:pPr>
    </w:p>
    <w:tbl>
      <w:tblPr>
        <w:tblW w:w="0" w:type="auto"/>
        <w:tblInd w:w="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2350"/>
        <w:gridCol w:w="5149"/>
        <w:gridCol w:w="1743"/>
      </w:tblGrid>
      <w:tr w:rsidR="00BB26DE">
        <w:trPr>
          <w:trHeight w:val="554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tabs>
                <w:tab w:val="left" w:pos="1694"/>
                <w:tab w:val="left" w:pos="3032"/>
                <w:tab w:val="left" w:pos="3905"/>
                <w:tab w:val="left" w:pos="430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целям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задачам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7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Интегративность</w:t>
            </w:r>
            <w:proofErr w:type="spellEnd"/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концепции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Иллюстративность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tabs>
                <w:tab w:val="left" w:pos="1199"/>
                <w:tab w:val="left" w:pos="2771"/>
                <w:tab w:val="left" w:pos="406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фотографий,</w:t>
            </w:r>
            <w:r>
              <w:rPr>
                <w:sz w:val="24"/>
              </w:rPr>
              <w:tab/>
              <w:t>графиков,</w:t>
            </w:r>
            <w:r>
              <w:rPr>
                <w:sz w:val="24"/>
              </w:rPr>
              <w:tab/>
              <w:t>диаграмм,</w:t>
            </w:r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таблиц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Баллы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(критерий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экспертом)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7"/>
        </w:trPr>
        <w:tc>
          <w:tcPr>
            <w:tcW w:w="547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основным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BB26DE">
        <w:trPr>
          <w:trHeight w:val="275"/>
        </w:trPr>
        <w:tc>
          <w:tcPr>
            <w:tcW w:w="9789" w:type="dxa"/>
            <w:gridSpan w:val="4"/>
          </w:tcPr>
          <w:p w:rsidR="00BB26DE" w:rsidRDefault="00616623">
            <w:pPr>
              <w:pStyle w:val="TableParagraph"/>
              <w:spacing w:line="255" w:lineRule="exact"/>
              <w:ind w:left="3400" w:right="33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Дополнительные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критерии</w:t>
            </w:r>
          </w:p>
        </w:tc>
      </w:tr>
      <w:tr w:rsidR="00BB26DE">
        <w:trPr>
          <w:trHeight w:val="828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ind w:left="38" w:right="107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tabs>
                <w:tab w:val="left" w:pos="2203"/>
                <w:tab w:val="left" w:pos="3913"/>
                <w:tab w:val="left" w:pos="4870"/>
              </w:tabs>
              <w:ind w:right="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proofErr w:type="gramEnd"/>
          </w:p>
          <w:p w:rsidR="00BB26DE" w:rsidRDefault="006166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единомышленников)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551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Эстетическая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значимость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социума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829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ind w:left="38" w:right="915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нравственная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Духовно-нравственная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483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50" w:type="dxa"/>
          </w:tcPr>
          <w:p w:rsidR="00BB26DE" w:rsidRDefault="00616623">
            <w:pPr>
              <w:pStyle w:val="TableParagraph"/>
              <w:tabs>
                <w:tab w:val="left" w:pos="1365"/>
              </w:tabs>
              <w:ind w:left="38" w:right="2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5149" w:type="dxa"/>
          </w:tcPr>
          <w:p w:rsidR="00BB26DE" w:rsidRDefault="00616623">
            <w:pPr>
              <w:pStyle w:val="TableParagraph"/>
              <w:tabs>
                <w:tab w:val="left" w:pos="1643"/>
                <w:tab w:val="left" w:pos="4280"/>
              </w:tabs>
              <w:ind w:right="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Видеофильм,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  <w:t>интернет-продукт,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сборник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 сопровождением и др. 0 - 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proofErr w:type="gramEnd"/>
          </w:p>
          <w:p w:rsidR="00BB26DE" w:rsidRDefault="00616623">
            <w:pPr>
              <w:pStyle w:val="TableParagraph"/>
              <w:numPr>
                <w:ilvl w:val="0"/>
                <w:numId w:val="21"/>
              </w:numPr>
              <w:tabs>
                <w:tab w:val="left" w:pos="1490"/>
                <w:tab w:val="left" w:pos="1491"/>
              </w:tabs>
              <w:ind w:hanging="1451"/>
              <w:rPr>
                <w:sz w:val="24"/>
              </w:rPr>
            </w:pPr>
            <w:proofErr w:type="gramStart"/>
            <w:r>
              <w:rPr>
                <w:sz w:val="24"/>
              </w:rPr>
              <w:t>посредственное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BB26DE" w:rsidRDefault="00616623">
            <w:pPr>
              <w:pStyle w:val="TableParagraph"/>
              <w:numPr>
                <w:ilvl w:val="0"/>
                <w:numId w:val="21"/>
              </w:numPr>
              <w:tabs>
                <w:tab w:val="left" w:pos="1490"/>
                <w:tab w:val="left" w:pos="1491"/>
              </w:tabs>
              <w:ind w:hanging="1451"/>
              <w:rPr>
                <w:sz w:val="24"/>
              </w:rPr>
            </w:pP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BB26DE" w:rsidRDefault="00616623">
            <w:pPr>
              <w:pStyle w:val="TableParagraph"/>
              <w:numPr>
                <w:ilvl w:val="0"/>
                <w:numId w:val="21"/>
              </w:numPr>
              <w:tabs>
                <w:tab w:val="left" w:pos="1490"/>
                <w:tab w:val="left" w:pos="1491"/>
              </w:tabs>
              <w:spacing w:line="264" w:lineRule="exact"/>
              <w:ind w:hanging="1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B26DE">
        <w:trPr>
          <w:trHeight w:val="275"/>
        </w:trPr>
        <w:tc>
          <w:tcPr>
            <w:tcW w:w="547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дополнительным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критериям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551"/>
        </w:trPr>
        <w:tc>
          <w:tcPr>
            <w:tcW w:w="54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выступления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представлении</w:t>
            </w:r>
          </w:p>
          <w:p w:rsidR="00BB26DE" w:rsidRDefault="00616623">
            <w:pPr>
              <w:pStyle w:val="TableParagraph"/>
              <w:spacing w:line="25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  <w:tc>
          <w:tcPr>
            <w:tcW w:w="1743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275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Логичность,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выстроенность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7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(презентации)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Чёткость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(выступление)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5"/>
        </w:trPr>
        <w:tc>
          <w:tcPr>
            <w:tcW w:w="547" w:type="dxa"/>
          </w:tcPr>
          <w:p w:rsidR="00BB26DE" w:rsidRDefault="006166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26DE">
        <w:trPr>
          <w:trHeight w:val="278"/>
        </w:trPr>
        <w:tc>
          <w:tcPr>
            <w:tcW w:w="547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Максимальное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баллов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выступление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B26DE">
        <w:trPr>
          <w:trHeight w:val="275"/>
        </w:trPr>
        <w:tc>
          <w:tcPr>
            <w:tcW w:w="547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9" w:type="dxa"/>
            <w:gridSpan w:val="2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Максимальное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всем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критериям</w:t>
            </w:r>
          </w:p>
        </w:tc>
        <w:tc>
          <w:tcPr>
            <w:tcW w:w="1743" w:type="dxa"/>
          </w:tcPr>
          <w:p w:rsidR="00BB26DE" w:rsidRDefault="00616623">
            <w:pPr>
              <w:pStyle w:val="TableParagraph"/>
              <w:spacing w:line="25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</w:tbl>
    <w:p w:rsidR="00BB26DE" w:rsidRDefault="00BB26DE">
      <w:pPr>
        <w:spacing w:line="255" w:lineRule="exact"/>
        <w:rPr>
          <w:sz w:val="24"/>
        </w:rPr>
        <w:sectPr w:rsidR="00BB26DE">
          <w:pgSz w:w="11910" w:h="16840"/>
          <w:pgMar w:top="1120" w:right="300" w:bottom="278" w:left="860" w:header="720" w:footer="720" w:gutter="0"/>
          <w:cols w:space="720"/>
        </w:sectPr>
      </w:pPr>
    </w:p>
    <w:p w:rsidR="00BB26DE" w:rsidRDefault="00BB26DE">
      <w:pPr>
        <w:pStyle w:val="a3"/>
        <w:ind w:left="0"/>
        <w:rPr>
          <w:b/>
          <w:sz w:val="26"/>
        </w:rPr>
      </w:pPr>
    </w:p>
    <w:p w:rsidR="00BB26DE" w:rsidRDefault="00BB26DE">
      <w:pPr>
        <w:pStyle w:val="a3"/>
        <w:spacing w:before="9"/>
        <w:ind w:left="0"/>
        <w:rPr>
          <w:b/>
          <w:sz w:val="35"/>
        </w:rPr>
      </w:pPr>
    </w:p>
    <w:p w:rsidR="00BB26DE" w:rsidRDefault="00616623">
      <w:pPr>
        <w:spacing w:line="276" w:lineRule="auto"/>
        <w:ind w:left="842" w:right="33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учащегося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</w:t>
      </w:r>
    </w:p>
    <w:p w:rsidR="00BB26DE" w:rsidRDefault="00616623">
      <w:pPr>
        <w:spacing w:line="275" w:lineRule="exact"/>
        <w:ind w:left="842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</w:t>
      </w:r>
    </w:p>
    <w:p w:rsidR="00BB26DE" w:rsidRDefault="00616623">
      <w:pPr>
        <w:pStyle w:val="a3"/>
        <w:spacing w:before="2"/>
        <w:ind w:left="0"/>
        <w:rPr>
          <w:i/>
          <w:sz w:val="34"/>
        </w:rPr>
      </w:pPr>
      <w:r>
        <w:br w:type="column"/>
      </w:r>
    </w:p>
    <w:p w:rsidR="00BB26DE" w:rsidRDefault="00616623">
      <w:pPr>
        <w:pStyle w:val="1"/>
        <w:spacing w:before="1"/>
        <w:ind w:left="842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проектом</w:t>
      </w:r>
    </w:p>
    <w:p w:rsidR="00BB26DE" w:rsidRDefault="00616623">
      <w:pPr>
        <w:spacing w:before="74"/>
        <w:ind w:left="842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7</w:t>
      </w:r>
    </w:p>
    <w:p w:rsidR="00BB26DE" w:rsidRDefault="00BB26DE">
      <w:pPr>
        <w:rPr>
          <w:sz w:val="24"/>
        </w:rPr>
        <w:sectPr w:rsidR="00BB26DE">
          <w:pgSz w:w="11910" w:h="16840"/>
          <w:pgMar w:top="1080" w:right="300" w:bottom="278" w:left="860" w:header="720" w:footer="720" w:gutter="0"/>
          <w:cols w:num="3" w:space="720" w:equalWidth="0">
            <w:col w:w="2541" w:space="630"/>
            <w:col w:w="3859" w:space="58"/>
            <w:col w:w="3662"/>
          </w:cols>
        </w:sectPr>
      </w:pPr>
    </w:p>
    <w:tbl>
      <w:tblPr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3771"/>
        <w:gridCol w:w="1987"/>
        <w:gridCol w:w="2280"/>
      </w:tblGrid>
      <w:tr w:rsidR="00BB26DE">
        <w:trPr>
          <w:trHeight w:val="827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spacing w:line="273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7" w:type="dxa"/>
          </w:tcPr>
          <w:p w:rsidR="00BB26DE" w:rsidRDefault="00616623">
            <w:pPr>
              <w:pStyle w:val="TableParagraph"/>
              <w:ind w:left="38" w:right="5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  <w:p w:rsidR="00BB26DE" w:rsidRDefault="00616623">
            <w:pPr>
              <w:pStyle w:val="TableParagraph"/>
              <w:spacing w:line="25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280" w:type="dxa"/>
          </w:tcPr>
          <w:p w:rsidR="00BB26DE" w:rsidRDefault="00616623">
            <w:pPr>
              <w:pStyle w:val="TableParagraph"/>
              <w:ind w:left="39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BB26DE" w:rsidRDefault="00616623">
            <w:pPr>
              <w:pStyle w:val="TableParagraph"/>
              <w:spacing w:line="259" w:lineRule="exact"/>
              <w:ind w:left="3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BB26DE">
        <w:trPr>
          <w:trHeight w:val="553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1104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ind w:left="38" w:right="487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проекту, актуальности,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введения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1103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ind w:left="38" w:right="39"/>
              <w:rPr>
                <w:sz w:val="24"/>
              </w:rPr>
            </w:pPr>
            <w:proofErr w:type="gramStart"/>
            <w:r>
              <w:rPr>
                <w:sz w:val="24"/>
              </w:rPr>
              <w:t>Анализ источников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(Интернет-ресурсов,</w:t>
            </w:r>
            <w:proofErr w:type="gramEnd"/>
          </w:p>
          <w:p w:rsidR="00BB26DE" w:rsidRDefault="00616623">
            <w:pPr>
              <w:pStyle w:val="TableParagraph"/>
              <w:spacing w:line="270" w:lineRule="atLeast"/>
              <w:ind w:left="38" w:right="340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литературы);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использованных источников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551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BB26DE" w:rsidRDefault="00616623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теоретической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827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BB26DE" w:rsidRDefault="00616623">
            <w:pPr>
              <w:pStyle w:val="TableParagraph"/>
              <w:spacing w:line="270" w:lineRule="atLeast"/>
              <w:ind w:left="38" w:right="78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828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BB26DE" w:rsidRDefault="00616623">
            <w:pPr>
              <w:pStyle w:val="TableParagraph"/>
              <w:spacing w:line="270" w:lineRule="atLeast"/>
              <w:ind w:left="38" w:right="834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</w:t>
            </w:r>
            <w:proofErr w:type="gramStart"/>
            <w:r>
              <w:rPr>
                <w:spacing w:val="-1"/>
                <w:sz w:val="24"/>
              </w:rPr>
              <w:t>а(</w:t>
            </w:r>
            <w:proofErr w:type="spellStart"/>
            <w:proofErr w:type="gramEnd"/>
            <w:r>
              <w:rPr>
                <w:spacing w:val="-1"/>
                <w:sz w:val="24"/>
              </w:rPr>
              <w:t>ов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6DE">
        <w:trPr>
          <w:trHeight w:val="277"/>
        </w:trPr>
        <w:tc>
          <w:tcPr>
            <w:tcW w:w="806" w:type="dxa"/>
          </w:tcPr>
          <w:p w:rsidR="00BB26DE" w:rsidRDefault="006166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1" w:type="dxa"/>
          </w:tcPr>
          <w:p w:rsidR="00BB26DE" w:rsidRDefault="00616623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87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0" w:type="dxa"/>
          </w:tcPr>
          <w:p w:rsidR="00BB26DE" w:rsidRDefault="00BB26D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26DE" w:rsidRDefault="00BB26DE"/>
    <w:sectPr w:rsidR="00BB26DE" w:rsidSect="00BB26DE">
      <w:type w:val="continuous"/>
      <w:pgSz w:w="11910" w:h="16840"/>
      <w:pgMar w:top="920" w:right="300" w:bottom="278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781" w:rsidRDefault="006A3781">
      <w:r>
        <w:separator/>
      </w:r>
    </w:p>
  </w:endnote>
  <w:endnote w:type="continuationSeparator" w:id="0">
    <w:p w:rsidR="006A3781" w:rsidRDefault="006A3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781" w:rsidRDefault="006A3781">
      <w:r>
        <w:separator/>
      </w:r>
    </w:p>
  </w:footnote>
  <w:footnote w:type="continuationSeparator" w:id="0">
    <w:p w:rsidR="006A3781" w:rsidRDefault="006A3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7"/>
      <w:numFmt w:val="decimal"/>
      <w:lvlText w:val="%1"/>
      <w:lvlJc w:val="left"/>
      <w:pPr>
        <w:ind w:left="84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88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start w:val="3"/>
      <w:numFmt w:val="decimal"/>
      <w:lvlText w:val="%1"/>
      <w:lvlJc w:val="left"/>
      <w:pPr>
        <w:ind w:left="775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5" w:hanging="7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50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86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1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7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2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27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63" w:hanging="735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140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140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start w:val="9"/>
      <w:numFmt w:val="decimal"/>
      <w:lvlText w:val="%1"/>
      <w:lvlJc w:val="left"/>
      <w:pPr>
        <w:ind w:left="84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3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30"/>
      </w:pPr>
      <w:rPr>
        <w:rFonts w:hint="default"/>
        <w:lang w:val="ru-RU" w:eastAsia="en-US" w:bidi="ar-SA"/>
      </w:rPr>
    </w:lvl>
  </w:abstractNum>
  <w:abstractNum w:abstractNumId="5">
    <w:nsid w:val="CDB2CBA0"/>
    <w:multiLevelType w:val="singleLevel"/>
    <w:tmpl w:val="CDB2CBA0"/>
    <w:lvl w:ilvl="0">
      <w:start w:val="2"/>
      <w:numFmt w:val="decimal"/>
      <w:suff w:val="space"/>
      <w:lvlText w:val="%1."/>
      <w:lvlJc w:val="left"/>
    </w:lvl>
  </w:abstractNum>
  <w:abstractNum w:abstractNumId="6">
    <w:nsid w:val="CF092B84"/>
    <w:multiLevelType w:val="multilevel"/>
    <w:tmpl w:val="CF092B84"/>
    <w:lvl w:ilvl="0">
      <w:start w:val="3"/>
      <w:numFmt w:val="decimal"/>
      <w:lvlText w:val="%1."/>
      <w:lvlJc w:val="left"/>
      <w:pPr>
        <w:ind w:left="42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94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58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3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240"/>
      </w:pPr>
      <w:rPr>
        <w:rFonts w:hint="default"/>
        <w:lang w:val="ru-RU" w:eastAsia="en-US" w:bidi="ar-SA"/>
      </w:rPr>
    </w:lvl>
  </w:abstractNum>
  <w:abstractNum w:abstractNumId="7">
    <w:nsid w:val="D7F9FE59"/>
    <w:multiLevelType w:val="multilevel"/>
    <w:tmpl w:val="D7F9FE59"/>
    <w:lvl w:ilvl="0">
      <w:start w:val="1"/>
      <w:numFmt w:val="decimal"/>
      <w:lvlText w:val="%1-"/>
      <w:lvlJc w:val="left"/>
      <w:pPr>
        <w:ind w:left="40" w:hanging="1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9" w:hanging="145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58" w:hanging="1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68" w:hanging="1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7" w:hanging="1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7" w:hanging="1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6" w:hanging="1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05" w:hanging="1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15" w:hanging="1455"/>
      </w:pPr>
      <w:rPr>
        <w:rFonts w:hint="default"/>
        <w:lang w:val="ru-RU" w:eastAsia="en-US" w:bidi="ar-SA"/>
      </w:rPr>
    </w:lvl>
  </w:abstractNum>
  <w:abstractNum w:abstractNumId="8">
    <w:nsid w:val="DCBA6B53"/>
    <w:multiLevelType w:val="multilevel"/>
    <w:tmpl w:val="DCBA6B53"/>
    <w:lvl w:ilvl="0">
      <w:start w:val="4"/>
      <w:numFmt w:val="decimal"/>
      <w:lvlText w:val="%1-"/>
      <w:lvlJc w:val="left"/>
      <w:pPr>
        <w:ind w:left="34" w:hanging="19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84" w:hanging="1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8" w:hanging="1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72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6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0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04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48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92" w:hanging="199"/>
      </w:pPr>
      <w:rPr>
        <w:rFonts w:hint="default"/>
        <w:lang w:val="ru-RU" w:eastAsia="en-US" w:bidi="ar-SA"/>
      </w:rPr>
    </w:lvl>
  </w:abstractNum>
  <w:abstractNum w:abstractNumId="9">
    <w:nsid w:val="F4B5D9F5"/>
    <w:multiLevelType w:val="multilevel"/>
    <w:tmpl w:val="F4B5D9F5"/>
    <w:lvl w:ilvl="0">
      <w:numFmt w:val="decimal"/>
      <w:lvlText w:val="%1"/>
      <w:lvlJc w:val="left"/>
      <w:pPr>
        <w:ind w:left="785" w:hanging="7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9" w:hanging="7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8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8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7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7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6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6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35" w:hanging="759"/>
      </w:pPr>
      <w:rPr>
        <w:rFonts w:hint="default"/>
        <w:lang w:val="ru-RU" w:eastAsia="en-US" w:bidi="ar-SA"/>
      </w:rPr>
    </w:lvl>
  </w:abstractNum>
  <w:abstractNum w:abstractNumId="10">
    <w:nsid w:val="0053208E"/>
    <w:multiLevelType w:val="multilevel"/>
    <w:tmpl w:val="0053208E"/>
    <w:lvl w:ilvl="0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140"/>
      </w:pPr>
      <w:rPr>
        <w:rFonts w:hint="default"/>
        <w:lang w:val="ru-RU" w:eastAsia="en-US" w:bidi="ar-SA"/>
      </w:rPr>
    </w:lvl>
  </w:abstractNum>
  <w:abstractNum w:abstractNumId="11">
    <w:nsid w:val="0248C179"/>
    <w:multiLevelType w:val="multilevel"/>
    <w:tmpl w:val="0248C179"/>
    <w:lvl w:ilvl="0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70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154"/>
      </w:pPr>
      <w:rPr>
        <w:rFonts w:hint="default"/>
        <w:lang w:val="ru-RU" w:eastAsia="en-US" w:bidi="ar-SA"/>
      </w:rPr>
    </w:lvl>
  </w:abstractNum>
  <w:abstractNum w:abstractNumId="12">
    <w:nsid w:val="03D62ECE"/>
    <w:multiLevelType w:val="multilevel"/>
    <w:tmpl w:val="03D62ECE"/>
    <w:lvl w:ilvl="0">
      <w:start w:val="4"/>
      <w:numFmt w:val="decimal"/>
      <w:lvlText w:val="%1"/>
      <w:lvlJc w:val="left"/>
      <w:pPr>
        <w:ind w:left="84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361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start w:val="2"/>
      <w:numFmt w:val="decimal"/>
      <w:lvlText w:val="%1-"/>
      <w:lvlJc w:val="left"/>
      <w:pPr>
        <w:ind w:left="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65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9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83" w:hanging="260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84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47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"/>
      <w:lvlJc w:val="left"/>
      <w:pPr>
        <w:ind w:left="19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2"/>
      <w:numFmt w:val="decimal"/>
      <w:lvlText w:val="%1-"/>
      <w:lvlJc w:val="left"/>
      <w:pPr>
        <w:ind w:left="1490" w:hanging="1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63" w:hanging="14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6" w:hanging="1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0" w:hanging="1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3" w:hanging="1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7" w:hanging="1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0" w:hanging="1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43" w:hanging="1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07" w:hanging="145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start w:val="3"/>
      <w:numFmt w:val="decimal"/>
      <w:lvlText w:val="%1-"/>
      <w:lvlJc w:val="left"/>
      <w:pPr>
        <w:ind w:left="3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3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6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7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0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43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1787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7" w:hanging="5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3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7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1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550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start w:val="8"/>
      <w:numFmt w:val="decimal"/>
      <w:lvlText w:val="%1"/>
      <w:lvlJc w:val="left"/>
      <w:pPr>
        <w:ind w:left="84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59"/>
      </w:pPr>
      <w:rPr>
        <w:rFonts w:hint="default"/>
        <w:lang w:val="ru-RU" w:eastAsia="en-US" w:bidi="ar-SA"/>
      </w:rPr>
    </w:lvl>
  </w:abstractNum>
  <w:abstractNum w:abstractNumId="20">
    <w:nsid w:val="72183CF9"/>
    <w:multiLevelType w:val="multilevel"/>
    <w:tmpl w:val="72183CF9"/>
    <w:lvl w:ilvl="0">
      <w:start w:val="6"/>
      <w:numFmt w:val="decimal"/>
      <w:lvlText w:val="%1"/>
      <w:lvlJc w:val="left"/>
      <w:pPr>
        <w:ind w:left="84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2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7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8"/>
  </w:num>
  <w:num w:numId="5">
    <w:abstractNumId w:val="3"/>
  </w:num>
  <w:num w:numId="6">
    <w:abstractNumId w:val="2"/>
  </w:num>
  <w:num w:numId="7">
    <w:abstractNumId w:val="12"/>
  </w:num>
  <w:num w:numId="8">
    <w:abstractNumId w:val="14"/>
  </w:num>
  <w:num w:numId="9">
    <w:abstractNumId w:val="20"/>
  </w:num>
  <w:num w:numId="10">
    <w:abstractNumId w:val="11"/>
  </w:num>
  <w:num w:numId="11">
    <w:abstractNumId w:val="0"/>
  </w:num>
  <w:num w:numId="12">
    <w:abstractNumId w:val="15"/>
  </w:num>
  <w:num w:numId="13">
    <w:abstractNumId w:val="19"/>
  </w:num>
  <w:num w:numId="14">
    <w:abstractNumId w:val="4"/>
  </w:num>
  <w:num w:numId="15">
    <w:abstractNumId w:val="17"/>
  </w:num>
  <w:num w:numId="16">
    <w:abstractNumId w:val="9"/>
  </w:num>
  <w:num w:numId="17">
    <w:abstractNumId w:val="13"/>
  </w:num>
  <w:num w:numId="18">
    <w:abstractNumId w:val="8"/>
  </w:num>
  <w:num w:numId="19">
    <w:abstractNumId w:val="7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B26DE"/>
    <w:rsid w:val="00151882"/>
    <w:rsid w:val="00616623"/>
    <w:rsid w:val="006A3781"/>
    <w:rsid w:val="00BB26DE"/>
    <w:rsid w:val="00D35F12"/>
    <w:rsid w:val="00DC707F"/>
    <w:rsid w:val="00EB6C27"/>
    <w:rsid w:val="00EC1398"/>
    <w:rsid w:val="2C58450D"/>
    <w:rsid w:val="4500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BB26D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B26DE"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B26DE"/>
    <w:pPr>
      <w:ind w:left="84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B26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BB26DE"/>
    <w:pPr>
      <w:ind w:left="842" w:firstLine="395"/>
      <w:jc w:val="both"/>
    </w:pPr>
  </w:style>
  <w:style w:type="paragraph" w:customStyle="1" w:styleId="TableParagraph">
    <w:name w:val="Table Paragraph"/>
    <w:basedOn w:val="a"/>
    <w:uiPriority w:val="1"/>
    <w:qFormat/>
    <w:rsid w:val="00BB26DE"/>
    <w:pPr>
      <w:ind w:left="40"/>
    </w:pPr>
  </w:style>
  <w:style w:type="paragraph" w:styleId="a5">
    <w:name w:val="Normal (Web)"/>
    <w:basedOn w:val="a"/>
    <w:uiPriority w:val="99"/>
    <w:unhideWhenUsed/>
    <w:rsid w:val="00DC70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rsid w:val="00DC70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C707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5199</Words>
  <Characters>29638</Characters>
  <Application>Microsoft Office Word</Application>
  <DocSecurity>0</DocSecurity>
  <Lines>246</Lines>
  <Paragraphs>69</Paragraphs>
  <ScaleCrop>false</ScaleCrop>
  <Company/>
  <LinksUpToDate>false</LinksUpToDate>
  <CharactersWithSpaces>34768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6</cp:revision>
  <dcterms:created xsi:type="dcterms:W3CDTF">2024-11-26T14:11:00Z</dcterms:created>
  <dcterms:modified xsi:type="dcterms:W3CDTF">2024-11-30T04:43:00Z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  <property fmtid="{D5CDD505-2E9C-101B-9397-08002B2CF9AE}" pid="5" name="KSOProductBuildVer">
    <vt:lpwstr>1049-12.2.0.18911</vt:lpwstr>
  </property>
  <property fmtid="{D5CDD505-2E9C-101B-9397-08002B2CF9AE}" pid="6" name="ICV">
    <vt:lpwstr>321CBB6FB6B44949919B735B0BC52516_12</vt:lpwstr>
  </property>
</Properties>
</file>